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4b91" w14:textId="d8d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2024 года № 16-1.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469 014 562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130 591 801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7 705 146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330 681 560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470 487 259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36 262 120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51 809 919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15 547 799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- 37 734 817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37 734 817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45 190 540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12 657 865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5 202 142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областной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годы":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областном бюджете на 2025 год поступление целевых трансфертов и кредитов из республиканского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медицинских работников из числа гражданских служащих органов внутренних дел;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природоохранных и специальных учреждений;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средств (изделий) и атрибутов для проведения идентификации сельскохозяйственных животных;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трудовой мобильности;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медицинских работников центров оказания специальных социальных услуг;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дошкольного образования;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в частных организациях среднего образования;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здравоохранения местных исполнительных органов;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жилищ коммунального жилищного фонда для социально уязвимых слоев населения;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физической культуры и спорта;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проведение выборов акимов районов (городов областного значения);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инвестиционных проектов в агропромышленном комплексе;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водности поверхностных водных ресурсов;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областном бюджете на 2025 год поступление целевых трансфертов из Национального Фонда Республики Казахстан: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среднего образования в рамках пилотного национального проекта "Комфортная школа";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Западно-Казахстанского областного маслихата от 12.03.2025 </w:t>
      </w:r>
      <w:r>
        <w:rPr>
          <w:rFonts w:ascii="Times New Roman"/>
          <w:b w:val="false"/>
          <w:i w:val="false"/>
          <w:color w:val="00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5,4%, город Уральск – 19%,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5,4%, город Уральск – 19%,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налог, зачисляется в районные (города областного значения) бюджеты, в следующих процентах: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5,4%, город Уральск – 19%,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Западно-Казахстанского областного маслихата от 12.03.2025 </w:t>
      </w:r>
      <w:r>
        <w:rPr>
          <w:rFonts w:ascii="Times New Roman"/>
          <w:b w:val="false"/>
          <w:i w:val="false"/>
          <w:color w:val="00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2025 год поступления трансфертов из районных (городов областного значения) бюджетов в общей сумме 2 858 871 тысяча тенге.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Западно-Казахстанского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областном бюджете на 2025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расходов в соответствии с Перечнем целей заимствований в сумме 27 014 814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Западно-Казахстанского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2025 год поступления сумм погашения бюджетных кредитов в сумме 15 547 799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Западно-Казахстанского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2025 год размеры субвенций, передаваемых из областного бюджета в нижестоящие бюджеты, в общей сумме 13 300 431 тысяча тенге, в том числе: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1 459 872 тысячи тенге;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1 124 342 тысячи тенге;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936 433 тысячи тенге;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1 366 824 тысячи тенге;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1 281 162 тысячи тенге;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1 525 551 тысяча тенге;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1 585 170 тысяч тенге;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1 299 983 тысячи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867 316 тысяч тенге;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1 853 778 тысяч тенге.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2025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32 931 969 тысяч тенге, в том числе: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26 944 781 тысяча тенге – целевые текущие трансферты;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5 987 188 тысяч тенге – целевые трансферты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Западно-Казахстанского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2025 год погашение займов в сумме 12 657 865 тысяч тенге.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бюджетные изъятия из нижестоящих бюджетов в областной бюджет на 2025 год не предусматриваются.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области на 2025 год в размере 7 608 746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Западно-Казахстанского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лимит долга местного исполнительного органа области на 31 декабря 2025 года в сумме 168 373 163 тысячи тенге.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местных бюджетных программ, не подлежащих секвестру в процессе исполнения местных бюджетов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9" w:id="74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декабря 2024 года № 16-1</w:t>
      </w:r>
    </w:p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Западно-Казахстанского областного маслихата от 18.11.2025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469 014 562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строительство, реконструкцию и модернизацию систем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-37 734 817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№16-1</w:t>
            </w:r>
          </w:p>
        </w:tc>
      </w:tr>
    </w:tbl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406 802 589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406 802 589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№16-1</w:t>
            </w:r>
          </w:p>
        </w:tc>
      </w:tr>
    </w:tbl>
    <w:bookmarkStart w:name="z1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428 524 973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428 524 973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№16-1</w:t>
            </w:r>
          </w:p>
        </w:tc>
      </w:tr>
    </w:tbl>
    <w:bookmarkStart w:name="z10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областного бюджета на 2025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№16-1</w:t>
            </w:r>
          </w:p>
        </w:tc>
      </w:tr>
    </w:tbl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районных (города областного значения) бюджетов на 2025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