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9fd8" w14:textId="61a9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погребения и организации дела по уходу за могилами по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24 октября 2024 года № 15-7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Министерстве юстиции Республики Казахстан 3 июня 2019 года № 18771),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 по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15-7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</w:t>
      </w:r>
      <w:r>
        <w:br/>
      </w:r>
      <w:r>
        <w:rPr>
          <w:rFonts w:ascii="Times New Roman"/>
          <w:b/>
          <w:i w:val="false"/>
          <w:color w:val="000000"/>
        </w:rPr>
        <w:t>по Западно-Казахстанской области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 по Западно-Казахстанской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за № 18771) и определяют порядок погребения и организации дела по уходу за могилами по Западно-Казахстанской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за № 24066).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принципов проектирования и рекомендации к содержанию кладбищ,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"Сводом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"Проектирование и содержание кладбищ" (СП РК 3.02-141-2014).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разработке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учитывались особенности территории населенных пунктов Западно-Казахстанской области, их застройки, а также организации дела по уходу за могилами, сохранения объектов историко-культурного наследия, религиозного назначения и природного ландшафта.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районного (города областного значения):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свод данных (сведений) учета и регистрацию земельных участков, предназначенных под могилы;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условий договора по погребению, содержанию и обслуживанию кладбищ;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актуальную информацию по занятым и свободным участкам кладбища на официальном интернет-ресурсе местного исполнительного органа и в публичной кадастровой карте,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12 июля 2023 года № 252/НҚ (зарегистрирован в Реестре государственной регистрации нормативных правовых актов за № 33106).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 либо уведомления о смерти, полученного посредством веб-портала "электронного правительства".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Захоронение регистрируется в журнале учета, который ведется администрацией кладбища.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Журнал учета содержит следующие сведения: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письменному заявлению близких родственников, а также супруга (супруги) в местный исполнительный орган, аппарат акима района в городе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Захоронение безродных производится за счет бюджетных средств.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Перезахоронение останков на действующих и закрытых кладбищах не допускается, кроме случаев: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останков из отдельных могил для перезахоронения по Республике Казахстан или за ее пределами.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в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Проектирование и устройство могил: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Благоустройство мест захоронения и их содержание: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надмогильные памятники и сооружения из естественного камня или бетона, цветники и скамейки;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посадку цветов на могиле, зеленой изгороди из декоративного кустарника с последующей ее подстрижкой.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размещение памятников и сооружений, устройство столиков, скамеек и сооружений за пределами участка захоронения.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договора на погребение, содержание и обслуживание кладбищ между местным исполнительным органом города республиканского значения, столицы, районного (города областного значения) и администрацией кладбища осуществляется по итогам конкурса в срок установленный в соответствии с законодательством о государственных закупках.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Администрация кладбищ обеспечивает: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