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159" w14:textId="91a4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2022 года № 280 "Об утверждении регламента аппарата акима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марта 2024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2022 года №280 "Об утверждении регламента аппарата акима Западно-Казахстанской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акимат Западно-Казахстанской области ПОСТАНОВЛЯЕТ:".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 Казахстанской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2022 года № 280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Западно-Казахстанской области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Западно-Казахстанской области (далее - Регламент) разработан в целях организации работы аппарата и устанавливает внутренний порядок деятельности Аппарата акима Западно-Казахстанской области (далее – Аппарат) и исполнительных органов Западно-Казахстанской области, а также акиматов районов и города Уральска в части их касающихся в процессе выполнения возложенных на него задач и функций.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Аппарат и его структурные подразделения (далее - отделы) осуществляют информационно-аналитическое, организационно-правовое и материально-техническое обеспечение деятельности акимата и акима Западно-Казахстанской области (далее - акима области), а также контролирует ход исполнения административных актов, принятых местными исполнительными, и представительными органами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Деятельность Аппарата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2022 года №872 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Регламентом положения, применяются в деятельности Аппарата в части, не урегулированной иными правовыми актами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Заместители акима области выполняют функции согласно распределению обязанностей, установленному решением акима области, а функций и полномочия руководителя Аппарата акима области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длительного отсутствия акима области или невозможности выполнения им своих обязанностей, его полномочия осуществляет заместитель акима области согласно распоряжения акима области.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области;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области, его заместителей и руководителя Аппарата.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области, а также приказов и поручении руководителя аппарата акима области;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области;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области, его заместителей, руководителя Аппарата и его заместителей.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области, а также иных нормативно-правовых актов.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отдела.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области формируется отделом организационно-инспекторской работы аппарата акима области (далее – Орготдел). Внесение изменений в график акима области осуществляется Орготделом на основании предложений заместителей акима области, руководителя Аппарата и его заместителей.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Орготделом на основании заявок заместителей акима области, руководителя Аппарата, его заместителей и заинтересованных отделов.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области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Отделы, областные управления, акиматы г.Уральска и районов пресс-секретарь, помощники и советники акима области при подготовке проектов выступлений, статей, интервью, а также иных материалов к официальным мероприятиям с участием руководства области (далее - проекты выступлений) должны соблюдать требования настоящего Регламента.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Орготдел за 10 (десять) рабочих дней уведомляет отделы, заинтересованные областные управления, акиматы г.Уральска и районов о предстоящем мероприятии, за исключением срочных мероприятий.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Задействованные в мероприятии областные управления, а также акиматы районов и г.Уральска за 7 (семь) рабочих дней направляют в курирующий отдел: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областных управлений, акимата г.Уральска и районов, департаментов.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области осуществляют ответственные за организацию мероприятия отделы с участием задействованных областных управлений, а также департаменты, акиматы г.Уральска и районов.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Проекты выступлений акима области должны соответствовать следующим требованиям: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на согласование руководителю Аппарата представляются не позднее, чем за 3 (три) рабочих дня до проведения мероприятия.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области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руководителем аппарата, руководители курирующих отделов передают материалы помощнику акима области, не позднее чем за 2 (два) рабочих дня до запланированного мероприятия.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области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(далее-СМИ) в мероприятиях согласовывается с пресс-секретарем за 3 (три) рабочих дня до проведения мероприятия.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области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области осуществляются Орготделом совместно с отделами, акиматами районов и города Уральска, а также заинтересованными областными управлениями.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Акиматы районов и города Уральск ежеквартально вносят в Орготдел предложения о рабочих поездках акима области на следующий год.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области и руководителем Аппарата вносит его к 20 декабря для дальнейшего согласования с акимом области.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области. План проведения рабочих поездок может изменяться по указанию акима области.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 за 15 (пятнадцать) рабочих дней уведомляет заинтересованные акиматы, областные управления и отделы о предстоящей поездке.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 и при необходимости иные заинтересованные государственные органы за 10 (десять) рабочих дней до поездки представляют в Орготдел следующие материалы: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области (далее - Программа);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области, с приложением документов, подтверждающих: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Орготделом в соответствующие отделы для перепроверки и согласования с курирующими заместителями акима области в течение трех рабочих дней.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области или лица, официально его замещающего, руководством Аппарата могут быть установлены иные сроки подготовки необходимых материалов.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Орготдел передает материалы помощнику акима области, не позднее чем за 2 (два) рабочих дня до рабочей поездки.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области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области.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области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Акиматы районов и города Уральска обеспечивают: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области и сопровождающих его лиц;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поствизитное освещение рабочей поездки акима области в местных СМИ;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Пресс-секретарем совместно с Управлением общественного развития Западно-Казахстанской области не позднее 2 (двух) рабочих дней с момента завершения рабочей поездки акима области обеспечивают поствизитное освещение его рабочей поездки в региональных печатных и электронных СМИ.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области, либо лицом его замещающим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Подготовка и проведение заседаний акимата: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Заседания акимата проводятся каждую пятницу и созываются акимом области. При необходимости аким области созывает внеочередное заседание акимата.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заседаниях акимата председательствует аким области, в его отсутствие - заместитель, исполняющий обязанности акима области.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Заседания акимата являются, как правило, открытыми и ведутся на государственном и (или) русском языках.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отдельные вопросы могут рассматриваться на закрытых заседаниях акимата, а также возможно проведение выездного заседания акимата.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акимата считается правомочным, если в нҰм принимают участие не менее двух третей членов акимата.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принимаются постановления.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заседаниях акимата могут присутствовать депутаты Парламента Республики Казахстан, Западно-Казахстанского областного маслихата, акимы районов (города), а также с правом совещательного голоса - руководители территориальных подразделений центральных государственных органов (далее - ЦГО) и иные должностные лица, по согласованному с акимом области перечню, а также заинтересованные физические и юридические лица.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Аппарата каждый четверг согласовывает с акимом области (в устном порядке), повестку дня предстоящего заседания акимата согласно перечню вопросов для рассмотрения на заседаниях акимата.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Территориальные (по согласованию) и исполнительные органы, ответственные за подготовку материалов за 3 (трех) рабочих дня до заседания акимата области должны представить пакет документов в общий отдел аппарата акима области (далее – Общий отдел). Пакет документов должен содержать следующее: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постановления (к нему - пояснительную записку, а указатель рассыла в электронном варианте (если проект нормативного правового акта - справку-обоснование на государственном и русском языках, экспертные заключения аккредитованных объединений субъектов частного предпринимательства в случае, если нормативный правовой акт затрагивает интересы субъектов частного предпринимательства, рекомендаций общественного совета, если нормативный правовой акт затрагивает права, свободы и обязанности граждан, сравнительная таблица прежней и новой редакции нормативного правового акта с соответствующим обоснованием вносимых изменений и дополнений в случае, если вносятся изменения и (или) дополнения в нормативный правовой акт) и иные документы.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доклад (до 5 минут);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слайды (в цветном изображении) при необходимости.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Материалы, вносимые на заседания акимата, должны быть представлены с соблюдением следующих требований: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заместителем акима области по курируемым вопросам, руководителем рабочего органа и руководителем единой юридической службы аппарата акима области, главным инспектором по развитию государственного языка общего отдела.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производятся в системе облачного документооборота (далее – ОДО) единой системы электронного документооборота.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рассылу), руководителей отделов.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Орготдел формирует пакет документов, представленных отделами, и передает руководителю Аппарата в срок за 1 (один) рабочий день до заседания акимата области.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согласования акимом области материалов, Орготдел формирует раздаточной материал: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акиму области - повестка дня, порядок ведения, список приглашенных, перечень проектов постановлений, справка, доклад и слайды;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 акима области, руководителю Аппарата - повестка дня, перечень проектов постановлений, доклад и слайды;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членам акимата, акимам районов и города областного значения - повестка дня и перечень проектов постановлений.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Орготдел обеспечивает: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синхронный перевод совместно с Управлением культуры, развития языков и архивного дела Западно-Казахстанской области.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исполнителями в общий отдел не позднее следующего дня после заседания акимата.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области и подписывается председательствовавшим на заседании.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Общем отделе. Протоколы заседаний акимата и документы к ним по истечению сроков временного хранения сдаются в архив Аппарата.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и мониторинг за ходом исполнения поручений, данных на заседании акимата осуществляется Орготделом.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Пресс-секретарь совместно с Управлением общественного развития Западно-Казахстанской области не позднее 1 (одного) рабочего дня с момента завершения заседания акимата области обеспечивают освещение его работы в региональных печатных (при необходимости) и электронных СМИ.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Порядок подготовки материалов и обеспечение участия акима области на заседаниях Правительства Республики Казахстан: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области на заседаниях Правительства Республики Казахстан (далее - заседание Правительства)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Правительства в режиме видеоконференцсвязи участвуют аким области, заместители акима области, руководитель аппарата, первые руководители территориальных (по согласованию) и исполнительных органов (согласно списку, утвержденному руководителем Аппарата) и другие заинтересованные лица.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Правительства, Орготдел в течении одного дня обеспечивает рассылку повестки дня в заинтересованные государственные органы для исполнения в указанный срок.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 исполнительные органы, ответственные за подготовку материалов (согласно указателю/перечню листа рассылки), в срок за 2 (два) рабочих дней до заседания Правительства, должны представить в отделы следующие материалы: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области, или лица, исполняющего обязанности акима области (на государственном и русском языках).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области.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Руководители отделов, в срок за 2 (два) рабочих дня до заседания Правительства, должны согласовать представленные материалы с курируемым заместителем акима области и обязаны представить согласованные материалы в Орготдел.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формирования готовых материалов, Орготдел, в срок за 1 (один) рабочий день до заседания Правительства передает документы руководителю аппарата, который вносит материалы акиму области.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 и руководителями отделов.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Орготдел совместно с Управлением культуры, развития языков и архивного дела Западно-Казахстанской области, при необходимости, обеспечивает синхронный перевод.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итогам заседаний Правительства, аким области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области соответствующим лицам.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вопросов, рассматриваемых после заседаний Правительства, записывается на электронные носители информации.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протокол оформляется в течение 1 (одного) рабочего дня со дня завершения заседаний Правительств орготделом,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соответствии с номенклатурой дел. Протоколы направляются в заинтересованные государственные органы и должностным лицам согласно рассылке.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и мониторинг хода исполнения поручений, данных по итогам заседаний Правительства осуществляются соответствующими отделами.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Порядок подготовки и проведения аппаратных совещаний под председательством акима области: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аппаратных совещаний под председательством акима области (далее - аппаратное совещание) осуществляется заместителями акима области, территориальными (по согласованию) и исполнительными органами области, акиматами г.Уральск и районов, заинтересованными отделами.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Аппаратные совещания проводятся еженедельно.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аппаратных совещаниях председательствует аким области, в его отсутствие - заместитель, исполняющий обязанности акима области.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аппаратных совещаниях принимают участие заместители акима области, руководитель Аппарата, акимы г.Уральск и районов (в режиме видеоконференцсвязи),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Аппарата в рабочем порядке согласовывает с акимом области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утверждения акимом области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день до аппаратного совещания, представляют следующие материалы в заинтересованные отделы: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области.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Руководители отделов, за 2 (два) рабочих дня до аппаратного совещания, согласовывают представленные материалы с курирующим заместителем акима области и представляют согласованные материалы в орготдел.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Орготдел за 1 (один) рабочий день до аппаратного совещания должен подготовить порядок ведения акиму области или лицу, исполняющему его обязанности, оповестить приглашенных на аппаратное совещание.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формирования готовых материалов Орготдел передают документы руководителю Аппарата, который представляет готовые материалы акиму области.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аппаратных совещаниях ведется протокол, в котором указываются поручения акима области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области по курирующим вопросам, руководителем Аппарата и подписывается акимом области.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и мониторинг хода исполнения поручений, данных на аппаратных совещаниях осуществляются соответствующими отделами.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Порядок подготовки и проведения оперативных совещаний под председательством акима области: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оперативных совещаний под председательством акима области (далее - оперативное совещание)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Оперативные совещания проводятся по поручению акима области по актуальным вопросам в рабочем порядке.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Оперативные совещания могут проводиться в залах совещаний и в кабинете акима области.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оперативного совещания определяет аким области, могут инициировать заместители акима области и руководитель Аппарата.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акимом области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отделы следующие материалы: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области.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области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формирования готовых материалов, соответствующие руководители отделов, передают документы помощнику акима области, который передает готовые материалы акиму области после согласования с руководителем Аппарата.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области по курируемым вопросам, руководителем Аппарата, руководителями отделов.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оперативных совещаниях в случае необходимости ведется протокол, в котором указываются поручения акима области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и мониторинг хода исполнения поручений, данных на оперативных совещаниях осуществляются соответствующими отделами.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Порядок подготовки и проведения заседаний областных комиссий и координационных советов под председательством акима области: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проведение заседаний областных комиссии и координационных советов под председательством акима области (далее - заседания комиссий и советов) осуществляется заместителями акима области, территориальными (по согласованию) и исполнительными органами области, отделами.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Заседания комиссий и советов проводятся согласно положениям комиссий и координационных советов, и графику проведения заседаний.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проведение комиссий/советов в рабочем порядке согласовываются с руководителем Аппарата;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заседаний комиссий и советов утверждает аким области согласно ежегодному плану проведения заседаний в зависимости от комиссии и совета.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акимом области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области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отделы в зависимости от комиссии и совета следующие материалы: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области или руководителем Аппарата в зависимости от комиссии и совета.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области. Заместители акима области предоставляют готовые материалы акиму области.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области,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Рассадку участников, подключение аудио или видео аппаратуры обеспечивает соответствующий отдел.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заседаниях комиссий и советов ведется протокол, в котором указываются поручения акима области соответствующим лицам. Обсуждение вопросов, рассматриваемых на заседаниях, записывается на электронные носители информации.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области по курирующим вопросам, руководителем Аппарата и подписывается акимом области.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За подготовку помещения и рабочего места акима области на выездных совещаниях и рабочих поездках отвечают ответственные отделы аппарата акима области и товарищество с ограниченной ответственностью "Хозяйственное управление Аппарата акима ЗКО".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Подготовку совещаний проводимых с участием заместителей акимов области, руководителя Аппарата осуществляют соответствующие отделы по принадлежности вопросов.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</w:t>
      </w:r>
    </w:p>
    <w:bookmarkEnd w:id="229"/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области, по поручению заместителей акима области, осуществляется тем исполнительным органом, в чью компетенцию входят вопросы, ставшие предметом акта прокурорского реагирования.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Отдел, которому поручено рассмотрение акта прокурорского реагирования, готовит проект ответа за подписью заместителей акима области, руководителя аппарата и заместителей руководителя аппарата акима области и, в случае необходимости, принимает иные меры, вытекающие из акта прокурорского реагирования.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прокуратуре".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 области результатов деятельности районных, города областного значения акиматов и областных управлений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акиматов районов, города областного значения и областных управлений могут быть рассмотрены у акима области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области результатов деятельности акиматов района, города областного значения возлагается на Орготдел, областных управлений возлагается на курирующих отделов.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области результатов деятельности государственных органов осуществляют заместители акима области и руководитель аппарата в пределах своей компетенции.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Ответственный отдел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государственного органа и экспертное заключение ответственного отдела (не более пяти страниц).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в Орготдел для последующего внесения акиму области.</w:t>
      </w:r>
    </w:p>
    <w:bookmarkEnd w:id="241"/>
    <w:bookmarkStart w:name="z2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области в аппарате акима области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Протоколы (при необходимости стенограммы) официальных визитов, отчет акима области перед населением и ежегодное обсуждение Послания Главы государства обеспечивает Орготдел совместно с Управлением общественного развития Западно-Казахстанской области. 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соответствующие отделы.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области готовит орготдел.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области.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понятно, сроки исполнения- реальными.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области готовятся на государственном и/или русском языках.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области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области.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Контроль за оформлением и предоставлением протоколов в срок осуществляет Общий отдел и ответственные отделы аппарата акима области.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отдел ведет контроль за отработанными и представленными протоколами.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отдел еженедельно (в понедельник) по итогам недели представляет руководителю аппарата и (или) его заместителям информацию о своевременности оформления протоколов мероприятий и совещаний с участием акима. 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Сотрудники отделов, ответственные за подготовку мероприятий, в электронном виде передают в Общий отдел протокол и указатель рассылки. Регистрацию с присвоением номера протокола и рассылку осуществляет Общий отдел.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Протоколы заседаний акимата области оформляются Орготделом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Орготдел совместно с Управлением культуры, развитии языков и архивного дела в Западно-Казахстанской области обеспечивает синхронный перевод на всех вышеперечисленных совещаниях.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8.10. Информацию по исполнению протокольных поручений акима области необходимо вносить на имя акима области подписью первого руководителя либо лица, исполняющего его обязанности. </w:t>
      </w:r>
    </w:p>
    <w:bookmarkEnd w:id="258"/>
    <w:bookmarkStart w:name="z26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формирования и оформления документов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Документы на бумажном носителе составляются на белых чистых листах бумаги форматов А4 (210 х 297 миллиметров (далее – мм), А5 (148 х 210 мм) и имеют поля не менее: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20 мм;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10 мм;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–10 мм;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нижнее поле – 10 мм.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двустороннего печатания оборотная сторона листа документа: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10 мм;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20 мм;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 10 мм;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нижнее поле – 10 мм.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составляются документы в электронном формате.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документа на бумажном носителе используются бланки документов.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документов на бумажном носителе и электронные шаблоны бланков идентичны по составу реквизитов, порядку их расположения, гарнитурам шрифта.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Не допускается оформление на одном бланке документа на двух и более языках.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на казахском языке и создаваемый аутентичный документ на русском или ином языке, а также на двух и более языках печатаются каждый на отдельных бланках (отдельных листах) и оформляются едиными реквизитами.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разных языках оформляются аутентично друг другу, которым присваиваются единые исходящие реквизиты.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документов на бумажном носителе (бланков и приложений к ним) нумеруются сквозной нумерацией в верхней части листа по центру. При этом нумерация проставляется со 2 листа с порядкового номера "2".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совместном документе на бумажном носителе оттиски печатей ставятся организациями, которые в соответствии с Гражданским кодексом Республики Казахстан имеют печать.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Датой документа является дата его подписания (утверждения) или события, зафиксированного в документе.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документа оформляется: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иные документах – цифровым способом день месяца и месяц двумя парами арабских цифр, разделенными точкой, год – четырьмя арабскими цифрами.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Регистрационный номер (индекс) документа состоит из индекса дела по номенклатуре дел, порядкового номера документа в регистрационно-контрольной форме (далее – РКФ). В регистрационный номер (индекс) могут включаться дополнительные элементы.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оставление резервных регистрационных номеров (индексов) документов.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электронного документооборота допускается ведение сквозной нумерации.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Документы адресуют организациям, их структурным подразделениям, должностным или физическим лицам.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руководителю организации ее наименование входит в состав наименования должности адресата.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внутри организации допускается указание в дательном падеже только инициала имени и фамилии должностного лица.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адресуется в несколько организаций, они указываются обобщенно.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Документ подписывается светостойкими чернилами. Не допускается подписание подлинника документа проставлением факсимиле.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подписи документов определяется в соответствии с Гражданским кодексом Республики Казахстан, распорядительными документами акима области, руководителя аппарата о делегировании полномочий или доверенностями на выполнение определенных действий от имени организации.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коллегиальных органов (комиссий, советов и т.п.) подписываются председателем и секретарем (председательствующим и лицом, проводившим запись). Протоколы аппаратных (оперативных) совещаний и подписываются председательствующим лицом.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Для электронного документа согласование происходит посредством электронной цифровой подписи.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внутреннем согласовании документы визируются исполнителем (ответственным исполнителем), руководителем отдела и иными заинтересованными должностными лицами, согласно распределению обязанностей.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Визы проставляются на экземплярах документов на бумажном носителе,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Внешнее согласование документа оформляется строчными буквами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согласование осуществляется письмом, протоколом или иным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документа в электронном формате осуществляется в системе электронного документооборота либо по ИПГО.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процедуры согласования (при создании подлинника документа на бумажном носителе) лист согласования распечатывается из системы ОДО, прикладывается к проекту документа и представляется на подпись акиму, заместителю акима, руководителю аппарата (иному уполномоченному лицу).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Гриф утверждения документа располагается в правом верхнем углу первого листа документа и оформляется строчными буквами.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конкретным должностным лицом гриф утверждения состоит из следующих элементов: слово "Утверждаю" (без кавычек), наименование должности, подпись, расшифровка подписи и дата утверждения.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bookmarkEnd w:id="315"/>
    <w:bookmarkStart w:name="z32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Оформление, прохождение, рассмотрение входящей и исходящей корреспонденции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 Порядок документирования, управления документацией и использования систем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настоящим Регламентом и иными внутренними документами, утвержденными руководителем Аппарата.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Организация и ведение секретного делопроизводства осуществляется главным инспектором и главным специалистом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10.4.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№429 "Об утверждении Правил отнесения сведений к служебной информации ограниченного распространения и работы с ней".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За ведение делопроизводства (учет, сохранность и своевременное прохождение документов, контроль за их исполнением, а также своевременная документов в ведомственный архив) и состояние системы Documentolog (ОДО) в отделах отвечают их руководители.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Инструктирование вновь назначенных и контроль работы сотрудников Аппарата в ОДО осуществляется руководителем Орготдела или ответственным за информационную безопасность работником.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10.7. Служба управления персоналом знакомит вновь принимаемых сотрудников с Положением об аппарате акима Западно-Казахстанской области, Регламентом акимата Западно-Казахстанской области и другими документами, регламентирующими работу Аппарата. 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акима области за подписью первых руководителей (руководители областных управлений, акимы районов и города Уральск);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имя заместителей акима области, руководителя аппарата за подписью первых руководителей и их заместителей (руководители областных управлений, акимы районов и города Уральск и их заместители);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(руководители областных управлений, акимы районов и города Уральск и их заместители, руководители аппаратов акимов районов и города Уральск).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Вся входящая корреспонденция принимается на государственном языке (при необходимости - на других языках) и регистрируется Общим отделом в день поступления с 9.00 часов до 17.00 часов.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17.00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и передача корреспонденции без регистрации запрещается.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17.00 часов до конца рабочего дня корреспонденция при наличии пометок "ШҰҒЫЛ", "ӨТЕ ШҰҒЫЛ", "СРОЧНО", "ВЕСЬМА СРОЧНО" принимается непосредственно Общим отделом.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а также переданные по факсу, принимаются специалистами приемной акима области с обязательной последующей передачей их на регистрацию в Общий отдел.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отделе документы.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системе ОДО, ставятся на контроль и распределяются Общим отделом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системе ОДО направляется адресатам в течение одного рабочего дня в соответствии с распределением Общего отдела.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отделом регистрация, распределение, оформление и доведение корреспонденции до адресатов осуществляется по ОДО, как правило, в течение рабочего дня, а срочной - незамедлительно (во внеочередном порядке).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-исходящий номер и дату;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-ссылку на соответствующие акты и поручения Президента Республики Казахстан, Администрации Президента Республики Казахстан, Парламента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 и его заместителей, а также при ответе на запрос государственного органа — номер и дату запроса;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областных управлений, акиматов районов и г.Уральска, а также их ответы на запросы и другие письма информационного характера размещаются ими на интранет-портале государственных органов (ИПГО) во вкладке "Библиотека документов", в папке "Акимат ЗКО" либо направляются посредством цифрового рабочего места (ЦРМ).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ответственность за достоверность и актуальность информации, несет ответственный исполнитель и руководитель государственного органа (руководитель управления, аким района).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Общим отделом в тот же день соответствующему государственному органу по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отделом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Общим отделом направляется для оформления и дальнейшей передачи исполнителям.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Поступающие в Аппарат акима области документы распределяются, как правило, следующим образом: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передаются на рассмотрение: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области;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области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области, его заместителями и руководителем аппарата.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10.12. Документы должны быть оформлены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(далее – Правила) и настоящим Регламентом.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Аким области дает поручения и налагает резолюции всем без исключения подразделениям областного акимата, нижестоящим акимам, иным заинтересованным государственным органам, а также отделам аппарата.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 дают поручения и налагают резолюции структурным подразделениям областного акимата, главным инспекторам (главным специалистам) и акимам районов и города по курируемым вопросам.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Поступающие в аппарат акима области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Поступающие в аппарат акима области письма от государственных органов по вопросам финансирования не принимаются и требуют обязательной проработки с местным уполномоченным государственным органом в соответствующей сфере (отрасли), администратором бюджетной программы и Управлением финансов по Западно-Казахстанской области.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10.18. Документы для отправки передаются полностью оформленными. Сотрудник Общего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10.19. Отправка документов, минуя Общий отдел, запрещается.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10.20.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Общий отдел.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10.21.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10.22. Исходящие письма за подписью заместителей акима области должны согласовываться руководителем или заместителем руководителя соответствующего управления и в случае необходимости соответствующим главным инспектором.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10.23.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10.24. Служебные записки (работников аппарата) на имя акима области согласовываются с заместителями руководителя аппарата акима области и подписываются сотрудниками аппарата не ниже руководителя отдела.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т.д.) на имя руководителя аппарата акима области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End w:id="379"/>
    <w:bookmarkStart w:name="z38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подготовки, оформления и согласования проектов актов акима, акимата области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11.1. Подготовка проектов актов акима, акимата области осуществляется отделами, областными управлениями в пределах своей компетенции на государственном и (или)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иными нормативными правовыми актами.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Постановления акимата области, решения акима области,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области на бумажных носителях подлежат заверению печатью акима области.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единую юридическую службу аппарата акима области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отдела.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Электронный проект акта обязательно согласуют следующие должностные лица: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области;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единой юридической службы;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финансов Западно-Казахстанской области (вопросы бюджета и финансов);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инспектор по развитию государственного языка.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могут быть добавлены и другие заинтересованные в согласовании должностные лица. 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11.9. В случае исполнения поручений, прикладываются копии поручений (протоколов и т.д.), во исполнение которых разработаны проекты актов акима, акимата области.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11.10. 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11.11. В случае несоответствия проекта постановления требованиям, предусмотренным пунктами 11.4, 11.5, 11.6, 11.7, 11.8, 11.9 и 5.1.9 настоящего регламента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 Проект акта может быть возвращен на доработку: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области до вынесения проекта на голосование по любым основаниям;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области, руководителя аппарата, или его заместителей;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единой юридической службы аппарата акима области на основании юридического заключения, проводившего юридическую экспертизу главного специалиста или инспектора отдела.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11.13.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области.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11.14.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области - 10 рабочих дней (для предварительного согласования на всех согласующих отделов – всего 5 рабочих дней и для согласования со всеми членами акимата – всего 5 рабочих дней);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области - 5 рабочих дней;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области, его заместителей или руководителя аппарата могут устанавливаться более короткие сроки согласования.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11.15.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области, решения или распоряжения акима области, а также приказа руководителя аппарата создается и подписывается в ОДО не позднее 3-х (трех) рабочих дней со дня создания.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11.16. Единая юридическая служба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ИПГО, вплоть до его регистрации.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области осуществляется Общим отделом.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области подлинники актов заверяются гербовой печатью акима области.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11.17. Подлинники постановлений акимата, решений и распоряжений акима области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11.18. Своевременную рассылку заверенных копий актов осуществляет Общий отдел согласно листу рассылки.</w:t>
      </w:r>
    </w:p>
    <w:bookmarkEnd w:id="421"/>
    <w:bookmarkStart w:name="z43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подготовки и согласования документов, направляемых в Администрацию Президента, Аппарат Правительства и другие вышестоящие органы Республики Казахстан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Подготовка документов в Администрацию Президента, Аппарат Правительства и другие вышестоящие органы Республики Казахстан осуществляется отделами и областными управлениями.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Документы для подписания акимом области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(областные управления, акиматы районов и города Уральск), либо лицами их заменяющих с приложением копии приказов о возложении обязанностей.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Перед внесением на подписание акиму области документ обязательно согласовывается следующими лицами в ОДО: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-заместителями акима области в соответствии с курируемыми вопросами;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аппарата и его заместителем в соответствии с курируемыми вопросами;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-руководителем соответствующего отдела;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-главным инспектором по развитию государственного языка;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-непосредственным исполнителем документа.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области, документ согласовывается с заместителем/заместителями по взаимозаменяемости.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После согласования со всеми заинтересованными лицами и подписанный акимом области, курирующий отдел передает готовый документ в Общий отдел для регистрации и дальнейшего направления в Администрацию Президента Республики Казахстан, Аппарат Правительства Республики Казахстан и другие вышестоящие органы Республики Казахстан через ОДО.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При внесении информации в Администрацию Президента Республики Казахстан, Аппарат Правительства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Республики Казахстан и Руководителя Аппарата Правительства - на номер, дату и конкретный пункт поручения, его содержание).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Правительства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1)просьбу о снятии с контроля, если поручение исполнено в полном объеме и качественно;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РК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№19-01-38.39 от 15 ноября 2019 года.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Администрации,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органа-исполнителя, государственных органов-соисполнителей и должностных лиц организаций.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предложения государственного органа также должны содержать просьбу о снятии с контроля с указанием одного из оснований согласно пункту 75 Правил подготовки, согласования и представления на рассмотрение Президенту Республики Казахстан проекта послания Президента Республики Казахстан к народу Казахстана, подготовки, согласования и 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 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№976;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или переводе на среднесрочный или долгосрочный контроль (если исполнение поручения не завершено к установленному сроку) с аргументированным обоснованием и указанием нового срока предоставления отчетной информации в Администрацию Президента.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Администрацию Президента Республики Казахстан, Аппарат Правительства Республики Казахстан, будут возвращены без регистрации.</w:t>
      </w:r>
    </w:p>
    <w:bookmarkEnd w:id="445"/>
    <w:bookmarkStart w:name="z45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Организация контроля исполнения поручений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 Организация контроля за своевременным и качественным исполнением поручений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а также иными правовыми актами, инструкциями и настоящим Регламентом.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На контроль берутся следующие контрольные документы: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 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 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области, если в них указаны сроки исполнения.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Акты и поручения акимата и акима области, его заместителей и руководителя аппарата, с учетом установленных сроков исполнения ставятся на следующие виды контроля: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 - с пометками: "весьма срочно" - в течении трех рабочих дней, "срочно", "ускорить" - до десяти рабочих дней;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 - от десяти рабочих дней до одного месяца;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 - от одного до шести месяцев;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 - свыше шести месяцев.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области либо его заместителями план организационных мероприятий (дорожная карта) по их реализации по форме согласно приложению 4 к настоящему Регламенту.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Общим отделом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Систему контроля Аппарата составляют: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 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отдел в пределах полномочий 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области отслеживаются посредством электронного мониторинга, доступных исполнителям в системе "светофор".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специалист Общего отдела, осуществляющий контроль за сроками исполнения документов: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рабочем порядке уведомляет за 3 (три) рабочих дня о наступлении сроков исполнения руководителей отделов и руководство Аппарата;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в пределах своей компетенции руководству Аппарата о привлечении к ответственности сотрудников Аппарата, областных управлений и аппаратов акимов районов и города Уральск, допустивших срывы сроков или некачественное исполнение контрольных поручений.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Продление сроков исполнения пунктов актов и поручений акимата, акима области,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области или руководителя аппарата.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поручений Администрации Президента Республики Казахстан, Аппарата Правительства Республики Казахстан НЕ ДОПУСКАЕТСЯ.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 Повторное продление срока исполнения пунктов актов и поручений акимата, акима области, его заместителей и руководителя аппарата, допускается в исключительных случаях по решению акима области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области, его заместителей и руководителя аппарата, более двух раз рассматривается вопрос о дисциплинарном наказании руководителей местных исполнительных органов.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 Основанием для снятия с контроля пунктов актов и поручений является: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 Казахстан, акимата и акима области, его заместителей и руководителя аппарата осуществляется Аппаратом в порядке, определяемом акимом области.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13.11. Поручения Премьер-Министра Республики Казахстан, его заместителей, Руководства Администрации Президента Республики Казахстан в адрес Аппарата Правительства Республики Казахстан, Руководителя Аппарата Правительства (лица, исполняющего его обязанности), по плановой отчетной информации с пометкой "принято к сведению" на контроль не ставятся.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13.13. Контроль сроков за своевременным исполнением протокольных поручений акима области возлагается на Общий отдел.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области возлагается на заместителей акима области, руководителя Аппарата, руководителей областных управлений, акимов районов и города Уральск, руководителей отделов.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13.14. Государственные органы информацию по исполнению поручений акима области обязаны направлять за 5 (пять) рабочих дней до контрольного срока исполнения. Направленная информация должна носить официальный характер и быть подписана первым руководителем с учетом норм действующего законодательства.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соисполнители обязаны за 7 (семь) рабочих дней предоставлять официально информацию основному исполнителю.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13.15. Акты и поручения акимата и акима области снимаются с контроля на основании служебной записки соответствующих отделов при согласии акима области или руководителя аппарата.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области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области или на имя руководителя аппарата.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области.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заместителей акима снимаются с контроля в порядке ими определенными и по согласованию с ними. 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13.16.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13.17. По итогам каждого квартала до 20 числа месяца, следующего за последним месяцем квартала Общий отдел представляет итоговый отчет по исполнению поручений Президента Республики Казахстан, Государственного Секретаря Республики Казахстан, Премьер-Министра Республики Казахстан, Руководителя Администрации Президента Республики Казахстан, Руководителя Аппарата Правительства Республики Казахстан, поручений акима области на имя руководителя Аппарата.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области о ходе выполнения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обеспечивает деятельность акима области по контролю над их исполнением.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13.18. Ответственность за своевременное и качественное исполнение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области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области, руководитель аппарата по фактам грубых нарушений установленного порядка исполнения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bookmarkEnd w:id="508"/>
    <w:bookmarkStart w:name="z51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Рассмотрение обращений физических и юридических лиц и организация приема граждан в Аппарате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14.1.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Республикм Казахстан от 23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 средствах массовой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4 сентября 2002 года №974 </w:t>
      </w:r>
      <w:r>
        <w:rPr>
          <w:rFonts w:ascii="Times New Roman"/>
          <w:b w:val="false"/>
          <w:i w:val="false"/>
          <w:color w:val="000000"/>
          <w:sz w:val="28"/>
        </w:rPr>
        <w:t>"Об организации приема физических лиц и представителей юридических лиц в центральных и местных исполнительных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января 2001 года №168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некоторых инструкций"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сентября 2020 года №560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поручением Администраций Президента Республики Казахстан от 3 мая 2019 года "Порядок рассмотрения обращений граждан, поступающих по линии Виртуальной приемной Президента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мая 2021 года №70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Работа с обращениями физических и юридических лиц (а также поступившие на электронную почту, сайт и ватсап акима области и т.п.) производится отделом обращений аппарата акима области (далее- Отдел обращений).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Ответы на обращения принимаются для отправки заявителем до 18.00 часов.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Обращение, сообщение, запрос, отклик и предложение, поступившие в аппарат акима области, подлежат регистрации в ИАС "Электронные обращения" (далее – Е-обращения).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14.6. Регистрация обращения, сообщения, запроса, отклика и предложения производится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Административного процедурно-процессуального кодекса Республики Казахстан (далее – Кодекс).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14.7. Прием, регистрация, возврат производит отдел обращений.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аппарат акима области обращений физических и юридических лиц отдел обращения проверяет его на соответствие требованиям,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обращения требованиям,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ст.63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области, его заместителям и руководителю аппарата).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14.10. Обращение, поданное в устной форме, заносится в отдельный протокол должностным лицом или работником отдела обращений.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14.11. Заслушивание на поступившее обращений физических и юридических лиц на имя акима области, его заместителей, и руководителя аппарата акима области по вопросам правового характера согласно Административно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проводить руководитель или главный инспекторы, главные специалисты единой юридической службы аппарата акима области.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14.12.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bookmarkEnd w:id="527"/>
    <w:bookmarkStart w:name="z53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Организация личного приема акимом области акимов районов, города Уральск и руководителей областных управлений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Аким области осуществляет личный прием акимов районов, города Уральск и руководителей областных управлений. Для организации личного приема акимом области руководящих должностных лиц государственных органов Орготдел включает предложения государственных органов о приеме их руководителей в проект рабочего графика акима области с последующим его внесением на рассмотрение акима.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Ответственный отдел готовит экспертное заключение на основании материалов, представленных государственными органами в соответствии со сроками, определенными в рабочем графике акима.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Ответственный отдел визирует экспертное заключение у координирующего его деятельность заместителя акима области, руководителя аппарата и направляет итоговые материалы акиму области не позднее трех рабочих дней до дня приема с учетом требования отчетов акимов горрайонов и области.</w:t>
      </w:r>
    </w:p>
    <w:bookmarkEnd w:id="531"/>
    <w:bookmarkStart w:name="z540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личного приема граждан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Аким области, его заместители и руководитель аппарата проводят личный прием граждан согласно графика, утвержденного акимом области.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Отдел обращений за 1 (один) рабочий день вносит список лиц, записанных на прием, акиму области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На приеме у акима области обязательно присутствие руководителя Аппарата, руководителя единой юридической службы, сотрудника, ответственного за организацию приема граждан.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 также могут быть приглашены иные ответственные лица (руководители областных управлений, акимы районов и города Уральск).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По окончанию приема отдел обращений организует исполнение поручений акима области,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End w:id="537"/>
    <w:bookmarkStart w:name="z54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Организация копировально-множительных работ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Машинописные работы в Аппарате выполняются всеми сотрудниками Аппарата.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исполнители машинописных работ несут личную ответственность за правильное использование полученных официальных бланков Аппарата.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Документы с грифом "секретно" печатаются только сотрудниками, имеющими допуск к выполнению этих работ.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документов с грифом "для служебного пользования" производится с разрешения соответствующего главного инспектора (главного специалиста) по работе с секретными документами, а в его отсутствие -заместителя руководителя Аппарата.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 Для снятия копий на множительных аппаратах представляются первый экземпляр документа, составленный с соблюдением установленных требований и оформленный бланк заказа.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17.4. Разрешение на размножение и копирование представленных материалов, сотрудниками иных организаций предоставляется руководителем отдела организационно-инспекторских работ.</w:t>
      </w:r>
    </w:p>
    <w:bookmarkEnd w:id="544"/>
    <w:bookmarkStart w:name="z55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Порядок вызовов и выездов руководящих сотрудников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18.1. Вызов на совещания акимов районов осуществляется с разрешения акима области.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Выезд заместителей акима области, руководителя Аппарата и его заместителей, акимов районов, города Уральск, руководителей областных управлений за пределы Республики Казахстан осуществляется по согласованию с акимом области. Письменное прошение о разрешении на выезд за рубеж предоставляется акиму области за 5 (пять) рабочих дней.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области.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18.3. Выезд за пределы областного центра заместителей акима области, акима города Уральск, руководителя Аппарата, акимов районов осуществляется по согласованию с акимом области.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областного центра руководителей областных управлений осуществляется по согласованию с акимом области.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18.4. Выезды за пределы области или областного центра сотрудников Аппарата осуществляется по решению руководителя Аппарата.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18.5. Дни проведения заседаний акимата, рабочих совещаний, вызовы руководителей и другие мероприятия определяются акимом области, его заместителями, руководителем Аппарата.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18.6. Отпуск руководителя исполнительного органа области, а также случаи его временной нетрудоспособности оформляются соответствующим распоряжением акима области с возложением обязанностей руководителя на заместителя.</w:t>
      </w:r>
    </w:p>
    <w:bookmarkEnd w:id="554"/>
    <w:bookmarkStart w:name="z563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 1428.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19.2. Командирование сотрудников за счет бюджетных средств в пределах республики осуществляется на основании распоряжения (приказа).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работник аппарата акима области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 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области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области.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сотрудников аппарата готовит Общий отдел аппарата акима области на основании служебной записки, в случае командировки акима области, по поручениям должностных лиц аппарата акима области, Общий отдел готовит административный акт о возложении обязанностей акима в период отсутствия.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делегации от области, в том числе акима области и (или) заместителей акима области, руководителя аппарата, а также заместителей руководителя аппарата, распоряжение (приказ) о командировании готовит соответствующий отдел в соответствии с характером вопроса и цели командирования.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19.3. Командировки сотрудников за счет бюджетных средств вне графика допускаются в исключительных случаях с разрешения акима области.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19.4. По возвращении из командировки сотрудники обязаны в срок не позднее трех рабочих дней представить отчет о проведенной работе руководству Аппарата по форме согласно приложению 5 к настоящему Регламенту.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области и его заместителей, помощников и советников акима и иных сотрудников для которых установлен иной порядок.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19.5. Общий отдел после подписания приказа о командировании сотрудника за рубеж направляет его копию главному инспектору по секретному делопроизводству аппарата акима области для учета выезда за границу служащих, осведомленных в государственных секретах.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19.6. Возмещение расходов при выезде за рубеж в служебных целях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19.7.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19.8. Переподготовка и повышение квалификации сотрудников Аппарата координируется Службой управления персоналом.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19.9. Службой управления персоналом обеспечивается периодическая публикация на официальном сайте акимата области информации о курсах (семинарах) по повышению квалификации. 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19.10. Направление на повышение квалификации в пределах Республики Казахстан осуществляется согласно потребности отделов Аппарата.</w:t>
      </w:r>
    </w:p>
    <w:bookmarkEnd w:id="571"/>
    <w:bookmarkStart w:name="z58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Режим рабочего времени и порядок организации пропускного и внутриобъектного режима в здании и на территории в Аппарата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18.30 часов и перерывом для обеда с 13.00 часов до 14.30 часов, за исключением гибких графиков работы согласно трудового законодательства Республики Казахстан.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20.2. В целях соблюдения трудовой дисциплины сотрудниками Аппарата, ведется контроль с помощью магнитных карт, фиксируемых контрольно-пропускным пунктом (турникетом).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20.3.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по разрешению руководства Аппарата, сотрудникам предоставляется дежурный автотранспорт.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20.5. Запрещается входить в здание государственного учреждения "Аппарат акима Западно-Казахстанской области":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огнестрельным или холодным оружием, боеприпасами к ним и специальными средствами (газовое, пневматическое оружие, электрошоковые устройства, бронежилеты и т.п.) за ислючением сотрудников Государственной фельдъегерской службы Республики Казахстан и Службы государственной охраны Республики Казахстан;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взрывчатые вещества, горючие и легко воспламеняющие жидкости и материалы;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проносить и использовать внутри здания сотовые телефоны, планшеты, смарт-часы и ноутбуки, оснащенные интернет модулями и фото – видеокамерами за ислючением сотрудников аппарата акима Западно-Казахстанской области, товарищество с ограниченной ответственностью "Хозяйственное управление аппарата акима ЗКО и акимов города и районов".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20.6. Для организации учета фактически отработанного времени ведҰтся табель учета рабочего времени, который составляется в одном экземпляре, подписывается заместителями руководителя аппарата акима области, руководителями структурных подразделений аппарата, далее утверждается руководителем аппарата акима области и передается в отдел бухгалтерского учета и государственных закупок.</w:t>
      </w:r>
    </w:p>
    <w:bookmarkEnd w:id="582"/>
    <w:bookmarkStart w:name="z591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Кадровое обеспечение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21.1. Организация работы отделов обеспечивается непосредственно их руководителями.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21.2. Положения об отделах, которыми определяются их задачи и функции, разрабатываются руководителями отделов, согласовываются с единой юридической службой и утверждаются приказом руководителя Аппарата.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со службой управления персоналом и утверждаются приказом руководителя Аппарата.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21.4. Характеристики заместителей акима области, руководителя аппарата, акима города Уральск и районов подписываются акимом области.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областных управлений подписываются заместителями акима области по курируемым вопросам.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21.5. Справки о подтверждении работы акима области, его заместителей, руководителя аппарата и сотрудников Аппарата подписываются руководством Аппарата.</w:t>
      </w:r>
    </w:p>
    <w:bookmarkEnd w:id="589"/>
    <w:bookmarkStart w:name="z59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Оценка деятельности административных государственных служащих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Оценка деятельности административных государственных служащих осуществляется в соответствии с Типовой методикой оценки деятельности административных государственных служащих корпуса "Б", утвержденными приказом уполномоченного органа по вопросам государственной службы.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22.2. В целях осуществления контроля достижения ключевых целевых индикаторов (далее – КЦИ) руководителями областных управлений, предусмотренных индивидуальным планом работы, непосредственным руководителем (заместителем акима области) осуществляется ежеквартальный мониторинг достижения установленных КЦИ.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22.3. Для осуществления мониторинга главный инспектор аппарата акима области – куратор соответствующего управления осуществляет сбор материала, по итогам которого вносит информацию соответствующему заместителю акима области.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22.4. Для проведения оценки деятельности руководителя аппарата акима области структурными подразделениями в службу управления персоналом направляются материалы необходимые для проведения оценки, в целях последующего формирования и обобщения.</w:t>
      </w:r>
    </w:p>
    <w:bookmarkEnd w:id="594"/>
    <w:bookmarkStart w:name="z603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Управление информационными технологиями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обеспечивается Оргделом: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мероприятий по созданию и внедрению информационных систем Аппарата;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безопасность Аппарата;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подключение заседаний, совещаний, встреч с участием акима по видеоконференцсвязи;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уровня открытости и доступности интернет-ресурса Аппарата;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деятельности местных исполнительных органов;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еженедельной основе проводит мониторинг за сроками реализации проектов, внесенных в систему "Битрикс-24";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работы акиматов города и районов, областных управлений по вопросам обеспечения доступа к информации.</w:t>
      </w:r>
    </w:p>
    <w:bookmarkEnd w:id="603"/>
    <w:bookmarkStart w:name="z61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Финансовое обеспечение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24.1. Финансирование Аппарата осуществляется за счет средств республиканского и местного бюджетов. Финансовая деятельность регламентируется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 по бухгалтерскому учету и финансовой отчетности, положением об отделе бухгалтерского учета и государственных закупок и иными нормативными актами.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24.2. Основной задачей отдела бухгалтерского учета и государственных закупок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 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24.3.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еҰ результатов.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24.4.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bookmarkEnd w:id="611"/>
    <w:bookmarkStart w:name="z620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Ответственность за соблюдение Регламента работы Аппарата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25.1. За нарушение пунктов настоящего Регламента несут ответственность заместители акима области, руководитель Аппарата и его заместители, акимы районов и города Уральск, первые руководители исполнительных органов, сотрудники Аппарата.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630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Аппарата акима Западно-Казахстанской области на _____ год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области информационных технологий и мониторинга государственных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областиорганизационно-правового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области информационно-аналитического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области материально-технического обеспечения деятельности акимата и акима ЗКО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области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632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___________________________________________  (наименование отдела) Аппарата акима Западно-Казахстанской области на ____ квартал _____ года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планирования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635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времени согласования_________________________  (наименование документа) должностными лицами Аппарата акима Западно-Казахстанской области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должностного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сотрудника приемной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20__ года № 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20__ года № _____</w:t>
            </w:r>
          </w:p>
        </w:tc>
      </w:tr>
    </w:tbl>
    <w:bookmarkStart w:name="z641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 (дорожная карта)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поручения: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срок контроля: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Конечный срок исполнения: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госорган - исполнитель: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исполнения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контроль сотрудник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Организационно-подготовительная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Практическая реализация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аппарата)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 20__г.</w:t>
            </w:r>
          </w:p>
        </w:tc>
      </w:tr>
    </w:tbl>
    <w:bookmarkStart w:name="z649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командировке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командированного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командировки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командировки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к месту командирования и обратно к месту постоянной работы: ____________________________________________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командированного ____________________________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отдела/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Аппарата ____________________</w:t>
      </w:r>
    </w:p>
    <w:bookmarkEnd w:id="6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