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ef97" w14:textId="27ae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27 декабря 2024 года № 19/6-VIII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измененя в бюджет Акбулакского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76 851,0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- 83 078,4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6 227,4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6 227,4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Марқакөл Восточно-Казахстанской области от 11.11.2025 </w:t>
      </w:r>
      <w:r>
        <w:rPr>
          <w:rFonts w:ascii="Times New Roman"/>
          <w:b w:val="false"/>
          <w:i w:val="false"/>
          <w:color w:val="000000"/>
          <w:sz w:val="28"/>
        </w:rPr>
        <w:t>№ 31/6-VIII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Марқакөл Восточно-Казахстанской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>№ 31/6-VIII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411"/>
        <w:gridCol w:w="4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76 851,0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-6 227,4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Цеелевые текушщие трансферты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