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9680" w14:textId="03a9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Калжырского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27 декабря 2024 года № 19/4-VIII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"О местном государственном управлении и самоуправлении в Республике Казахстан", маслихат района Марқакөл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Калжырского сельского округа района Марқакөл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213578,1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-5493,0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208085,1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219495,7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- 5917,6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- 5917,6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5917,6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– 5917,6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Марқакөл Восточно-Казахстанской области от 11.11.2025 </w:t>
      </w:r>
      <w:r>
        <w:rPr>
          <w:rFonts w:ascii="Times New Roman"/>
          <w:b w:val="false"/>
          <w:i w:val="false"/>
          <w:color w:val="000000"/>
          <w:sz w:val="28"/>
        </w:rPr>
        <w:t>№ 31/4-VIII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района Марқакөл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Марқакөл Восточно-Казахстанской области от 11.11.2025 </w:t>
      </w:r>
      <w:r>
        <w:rPr>
          <w:rFonts w:ascii="Times New Roman"/>
          <w:b w:val="false"/>
          <w:i w:val="false"/>
          <w:color w:val="ff0000"/>
          <w:sz w:val="28"/>
        </w:rPr>
        <w:t>№ 31/4-VIII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208085,1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Курчумского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Района Марқакөл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