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ae54" w14:textId="e5ea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Бурановского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24 декабря 2024 года № 19/3-VIII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Марқакөл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Бурановского сельского округа района Марқакөл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- 328916,0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- 8669,0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- 320247,0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328932,3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16,3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Марқакөл Восточно-Казахстанской области от 11.11.2025 </w:t>
      </w:r>
      <w:r>
        <w:rPr>
          <w:rFonts w:ascii="Times New Roman"/>
          <w:b w:val="false"/>
          <w:i w:val="false"/>
          <w:color w:val="000000"/>
          <w:sz w:val="28"/>
        </w:rPr>
        <w:t>№ 31/3-VIII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19/3-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Бурановского сельского округа района Марқакөл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Марқакөл Восточно-Казахстанской области от 11.11.2025 </w:t>
      </w:r>
      <w:r>
        <w:rPr>
          <w:rFonts w:ascii="Times New Roman"/>
          <w:b w:val="false"/>
          <w:i w:val="false"/>
          <w:color w:val="ff0000"/>
          <w:sz w:val="28"/>
        </w:rPr>
        <w:t>№ 31/3-VIII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1682"/>
        <w:gridCol w:w="1084"/>
        <w:gridCol w:w="3158"/>
        <w:gridCol w:w="49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328916,0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320247,0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320247,0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320247,0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320247,0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6"/>
        <w:gridCol w:w="1456"/>
        <w:gridCol w:w="4067"/>
        <w:gridCol w:w="31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328932,3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61527,0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23854,3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23854,3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23854,3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7516,3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47931,0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47931,0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47931,0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47931,0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179105,0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179105,0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179105,0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179105,0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Бурановского сельского округа района Марқакөл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816"/>
        <w:gridCol w:w="1170"/>
        <w:gridCol w:w="3409"/>
        <w:gridCol w:w="47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49208,0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44718,0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44718,0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44718,0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значения селах, поселках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Бурановского сельского округа Марқакөл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816"/>
        <w:gridCol w:w="1170"/>
        <w:gridCol w:w="3409"/>
        <w:gridCol w:w="47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50659,0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46059,0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46059,0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46059,0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значения селах, поселках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