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f124" w14:textId="998f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Марқакөл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27 декабря 2024 года № 18/3-VIII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Марқакөл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5 645 892,8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4 492 858,5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1 816,0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1 150 401,3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6 767 667,9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90 436,0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90 436,0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- 104 044,0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- 104 044,0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-1 316 255,1тысяч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1 316 255,1тысяч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90 436,0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90 436,0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1 225 819,1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– 1 225 819,1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Марқакөл Восточно-Казахстанской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35/4-VIII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2024 год нормативы распределения доходов в районный бюджет по социальному налогу, индивидуальному подоходному налогу с доходов в размере 100 процентов,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2024 года № 19/142-VIII "Об областном бюджете на 2025-2027 годы".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Распределение целевых трансфертов из районного бюджета бюджетам местного самоуправления на 2025 год определяется постановлением акимата района Марқакөл Восточно-Казахстанской области.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2025 год целевые текущие трансферты из областного бюджета в сумме 478125,0 тысяч тенге.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2025 год целевые трансферты из республиканского бюджета в сумме 583463,0 тысяч тенге.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№18/3-VIІI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Марқакөл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Марқакөл Восточно-Казахстанской области от 18.12.2025 </w:t>
      </w:r>
      <w:r>
        <w:rPr>
          <w:rFonts w:ascii="Times New Roman"/>
          <w:b w:val="false"/>
          <w:i w:val="false"/>
          <w:color w:val="ff0000"/>
          <w:sz w:val="28"/>
        </w:rPr>
        <w:t>№ 35/4-VIII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5 645 892,8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4 492 858,5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4 007 700,5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3 472 352,5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3 472 352,5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газохол, бензанол, нефрас, смеси легких углеводородов и экологическое топливо, произведенных и реализованных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право занятия отдельными видами деятельности (сбор за выдачу лицензий на занятие отдельными видами деятельности)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1 150 401,3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1 146 316,1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1 146 316,1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792 685,1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353 631,0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6 767 667,9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1 766 633,4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840 467,2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758 167,2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219 958,2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806 151,5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684 679,9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119 406,5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1 581 079,5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445 971,5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445 971,5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605 844,8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263 128,8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263 128,8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138 622,8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138 622,8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1 922 952,6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1 922 952,6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1 922 952,6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1 836 722,4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-1 316 255,1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1 316 255,1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1 225 819,1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1 225 819,1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1 225 819,1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1 225 819,1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1061588,0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сельского хозяййства, земельных отношений и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1061588,0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сельского хозяййства, земельных отношений и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