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8276" w14:textId="9628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11 июля 2024 года № 7/4-VIII "О бюджете Калжырского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24 декабря 2024 года № 17/3-VIII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Калжырского сельского округа на 2024-2026 годы" от 11июля 2024 года № 7/4-VIII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Калжырского сельского округа района Марқакөл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- 33692,0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-3323,0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- 30369,0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36129,8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- 2437,8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- 2437,8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2437,8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– 2437,8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1июля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района Марқакөл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