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f213" w14:textId="9d2f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Үлкен Нарын от 8 января 2024 года №1/6-VIII "Об утверждении положения государственного учреждения "Аппарат маслихата района Үлкен Нарын"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24 декабря 2024 года № 9/86-VIII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"Об утверждении положения государственного учреждения "Аппарат маслихата района Үлкен Нарын" от 8 января 2024 года №1/6-VІII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"Аппарат маслихата района Үлкен Нарын" утвержденного настоящим решением,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Режим работы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Режим работы Аппарата маслихата: пятидневная рабочая неделя с двумя выходными днями. Начало работы с 8.00 часов до 17.00 часов, с перерывом для отдыха и приема пищи с 12.00. до 13.00 часов.".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