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faa2" w14:textId="a5ef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Улкен Нарынского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12 июля 2024 года № 4/32-VIII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Үлкен Нарын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Улкен Нарынского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326773,0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55331,0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271442,0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335773,0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Үлкен Нарын Восточно-Казахстанской области от 04.12.2024 </w:t>
      </w:r>
      <w:r>
        <w:rPr>
          <w:rFonts w:ascii="Times New Roman"/>
          <w:b w:val="false"/>
          <w:i w:val="false"/>
          <w:color w:val="000000"/>
          <w:sz w:val="28"/>
        </w:rPr>
        <w:t>№ 8/77-VIII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Үлкен Нарын Восточно-Казахстанской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8/77-VIII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погребения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погребения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