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9e9b" w14:textId="abf9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района Үлкен Нарын"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8 января 2024 года № 1/6-VIII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№704 "Об утверждении Типового регламента маслихата" маслихат района Үлкен Нарын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"Аппарат маслихата района Үлкен Нарын".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государственного учреждения "Аппарат маслихата района Үлкен Нарын".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1/6-VІІІ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  о государственном учреждении "Аппарат маслихата района  Үлкен Нарын"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Аппарат маслихата района Үлкен Нарын (далее-Аппарат маслихата) является некоммерческим организацией в организационно- правовой форме государственного учреждения.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правовыми актами, а также настоящим Положением.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 на государственном языке, бланки установленнного образца, в соответствии с законодательством Республики Казахстан счета в органах казначейства.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Органом государственного управления аппаратом , а так же органом, осуществляющим по отношению к нему функции субъекта права государственной собственности является маслихат района Үлкен Нарын.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 маслихат района Үлкен Нарын утверждает положение об аппарате маслихата, структуру и лимит штатной численностии и расходы на материально-техническое обеспечение.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маслихата по вопросам своей компетенции в установленном законодательством порядке издает распоряжения председателя маслихата.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органа-государственное учреждение "Аппарат маслихата района Үлкен Нарын".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Восточно-Казахстанская область, район Үлкен Нарын, село Улкен Нарын, улица Аблайхана №116.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 Учредителем Аппарата маслихата является государство в лице маслихата района Үлкен Нарын.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и цели деятельности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 деятельности Аппарата маслихата: обеспечение детельности местного представительного органа (маслихата).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Аппарата маслихата является: реализация единой государственной политики в сфере местного государственного управления;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своих целей Аппарат маслихата осуществляет следующие виды деятельности: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материально-технического и иного обеспечения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практическую помощь депутатам в осуществлении их полномочий, организует приема избирателей, отчетов перед ними, обеспечивает их необходимыми справочными материалами, обобщать поступающие в маслихат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оформляет и представляет на государственную регистрацию в органы юстиции решения маслихата, носящие нормативный правовой характер, и проводит по ним правовой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делопроизводство и обработку входящей и исходящей корреспонденции, обеспечивает информационный обмен;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обращение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расходы на повышение квалификации депутатов маслихата и государственных служащих аппарата маслихата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организационно-технические мероприятия подготовки и проведения сессий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пленарных заседаниях, заседаниях постоянных (временных) комиссий, оказывает помощь депутатам в вопросах качественной подготовки проектов решений, заключений комиссий и решений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Регламентом маслихата оформляет протоколы, решения сессий, протоколы, постанавления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подготовку проектов докладов, решений, справок и других документов по вопросам деятельности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оформление, хранение и передачу в архив актов маслихата и документации.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государственным органом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в редакции решения маслихата района Үлкен Нарын Восточно-Казахстанской области от 31.07.2026 </w:t>
      </w:r>
      <w:r>
        <w:rPr>
          <w:rFonts w:ascii="Times New Roman"/>
          <w:b w:val="false"/>
          <w:i w:val="false"/>
          <w:color w:val="ff0000"/>
          <w:sz w:val="28"/>
        </w:rPr>
        <w:t>№ 26/264-VIII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руководство Аппаратом маслихата осуществлюется руководителем аппарата маслихата района Үлкен Нарын.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аппарата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государственные должности и освобождает от государственных должностей административных государственных служащих корпуса "Б"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деятельностью дисциплинарной и конкурсной комиссий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государственных служащих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сессии маслихата, заседания постоянных и временных комиссий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проекты решений маслихата,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мероприятия по повышению квалификации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руководителя аппарата.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образования имущества государственного органа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маслихата может иметь на праве оперативного управления обособленное имущество в случаях, предусмотренных законодательством.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Аппарата маслихата формируется за счет имущества, переданного ему собственником, и состоит из основных фондов и оборотных средств, а также иного имущества, стоимость которых отражается в балансе аппарата.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 относится к районной коммунальной собственности.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Режим работы государственного органа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в редакции решения маслихата района Үлкен Нарын Восточно-Казахстанской области от 24.12.2024 </w:t>
      </w:r>
      <w:r>
        <w:rPr>
          <w:rFonts w:ascii="Times New Roman"/>
          <w:b w:val="false"/>
          <w:i w:val="false"/>
          <w:color w:val="ff0000"/>
          <w:sz w:val="28"/>
        </w:rPr>
        <w:t>№ 9/86-VIII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Аппарата маслихата: пятидневная рабочая неделя с двумя выходными днями. Начало работы с 8.00 часов до 17.00 часов, с перерывом для отдыха и приема пищи с 12.00. до 13.00 часов.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Условия реорганизаци и ликвидации государственного органа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Аппарата маслихата осуществляется в соответствии с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