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1a0" w14:textId="b952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Самар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Самар Восточно-Казахстанской области от 25 декабря 2024 года № 18-2/VIII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Самар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5 623 327,1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2 202 212,4тысяч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12 985,0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2 815 193,7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свободных средств – 53 060,0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5 623 327,1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103 836,0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23 954,0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 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-103 836,0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103 836,0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127 790,0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Самар Восточно - Казахстанской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25-6/VIIІ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2025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выплаты,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2024 года № 19/142-VIII "Об областном бюджете на 2025-2027 годы".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2025 год объемы субвенций, передаваемых их районного бюджета в бюджеты городов районного значения, сел, поселков, сельских округов в общей сумме 340 440,0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Сельский округ Аккала 40 826,0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Бастаушинский сельский округ 33 136,0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Кулынжонский сельский округ 44 683,0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Маринагорский сельский округ 41 867,0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Миролюбовский сельский округ 35 805,0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Палатцынский сельский округ 38 562,0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Самарский сельский округ 66 409,0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Сарыбелский сельский округ 39 152,0 тысяч тенге;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30 084,0 тысяч тенге.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района Самар Восточно - Казахстанской области от 30.04.2025 </w:t>
      </w:r>
      <w:r>
        <w:rPr>
          <w:rFonts w:ascii="Times New Roman"/>
          <w:b w:val="false"/>
          <w:i w:val="false"/>
          <w:color w:val="000000"/>
          <w:sz w:val="28"/>
        </w:rPr>
        <w:t>№ 21-2/VIII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Самар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Самар Восточно-Казахстанской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25-6/VIIІ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5 623 327,1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2 202 212,4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1 050 028,8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1 030 112,6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2 815 193,7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2 809 878,5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1 769 473,9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развития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699 964,6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свободных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Сбоводные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5 623 327,1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1 891 048,5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351 119,4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250 175,8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33 597,3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630 087,5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534 294,0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909 841,6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789 064,1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59 371,5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719 690,6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214 137,6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468 518,8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97 621,8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59 095,8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РК на 2012-2018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1 659 797,6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106 708,0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495 404,6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292 117,6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468 803,9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194 605,2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64 172,2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127 358,7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47 738,6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161 924,0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Черезвычайный резерв местного испольнительного органа района (города областного значения) для ликвидации черезвычайных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343 681,4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текущих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реализаций мер социальной поддержи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-103 836,0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2 571 971,8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2 063 076,8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1 011 662,8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964 412,8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государствеными учреждениями, финансируемыми их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2 571 971,8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910 922,9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266 258,5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419 981,9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204 347,5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РК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351 537,1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207 295,1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23 932,0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Самар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2 166 703,2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1 062 718,4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1 012 633,4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143 050,9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их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их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15 730,1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482 597,0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796 743,3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РК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117 967,5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192 845,8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164 756,9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