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141f" w14:textId="4601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"KULAN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16 мая 2024 года № 217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товарищества с ограниченной отвественностью "Rio Tinto Exploration Kazakhstan" от 13 марта 2024 года № 686,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запаса, без изъятия земельного участка у собственников для проведения операций по разведке твердых полезных ископаемых товариществу с ограниченной ответственностью "Rio Tinto Exploration Kazakhstan":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площадью 1492,4 гектара сроком до 8 декабря 2029 года;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площадью 374,5 гектара сроком до 8 декабря 2029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площадью 719,9 гектара сроком до 29 декабря 2029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площадью 2162,1 гектара сроком до 26 января 2030 года;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"Rio Tinto Exploration Kazakhstan"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Болатқана.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