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ff7d44" w14:textId="8ff7d4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бюджете Уланского района на 2025-2027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Уланского районного маслихата Восточно-Казахстанской области от 27 декабря 2024 года № 190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Настоящее решение вводится в действие с 01.01.2025.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73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75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подпунктом 1)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 от 23 января 2001 года,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Восточно-Казахстанского областного маслихата от 13 декабря 2024 года № 19/142-VIII "Об областном бюджете на 2025-2027 годы", Уланский районный маслихат РЕШИЛ: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районный бюджет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10238764,6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3898347,4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58734,0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76800,8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6204882,4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11014089,6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24429,0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121892,0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97463,0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- 0,0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-799754,0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799754,0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769847,0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115334,0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145241,0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в редакции решения Уланского районного маслихата Восточно-Казахстанской области от 26.11.2025 </w:t>
      </w:r>
      <w:r>
        <w:rPr>
          <w:rFonts w:ascii="Times New Roman"/>
          <w:b w:val="false"/>
          <w:i w:val="false"/>
          <w:color w:val="000000"/>
          <w:sz w:val="28"/>
        </w:rPr>
        <w:t>№ 262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Принять к исполнению на 2025 год нормативы распределения доходов в бюджет района по социальному налогу, индивидуальному подоходному налогу с доходов облагаемых у источника выплаты, индивидуальному подоходному налогу с доходов иностранных граждан, облагаемых у источника выплаты, корпоративному налогу с юридических лиц, за исключением поступлений от субъектов крупного предпринимательства и организаций нефтяного сектора в размере 100 процентов, установленные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Восточно-Казахстанского областного маслихата от 13 декабря 2024 года № 19/142-VIII "Об областном бюджете на 2025-2027 годы".</w:t>
      </w:r>
    </w:p>
    <w:bookmarkStart w:name="z8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Учесть резерв местного исполнительного органа района на 2025 год в сумме 80557,0 тысяч тенге.</w:t>
      </w:r>
    </w:p>
    <w:bookmarkEnd w:id="0"/>
    <w:bookmarkStart w:name="z9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Предусмотреть в районном бюджете на 2025 год целевые текущие трансферты из вышестоящего бюджета в сумме 747788,0 тысяч тенге.</w:t>
      </w:r>
    </w:p>
    <w:bookmarkEnd w:id="1"/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Предусмотреть в районном бюджете на 2024 год трансферты на развитие из вышестоящего бюджета в сумме 2637724,0 тысяч тенге.</w:t>
      </w:r>
    </w:p>
    <w:bookmarkEnd w:id="2"/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Предусмотреть в районном бюджете кредиты из республиканского бюджета в сумме 121892,0 тысяч тенге на реализацию мер социальной поддержки специалистов в области здравоохранения, образования, социального обеспечения, культуры, спорта и агропромышленного комплекса, государственным служащим аппаратов акимов сел, поселков, сельских округов, прибывшим для работы и проживания в сельские населенные пункты.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Предусмотреть в районном бюджете субвенцию на 2025 год в сумме 299983,0 тысячи тенге, передаваемую из районного бюджета бюджетам сельских округов и поселков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Start w:name="z13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Предусмотреть в районном бюджете на 2025 год погашение долга перед вышестоящими бюджетами в сумме 115334,0 тысячи тенге в соответствии с заключенными кредитными договорами.</w:t>
      </w:r>
    </w:p>
    <w:bookmarkEnd w:id="4"/>
    <w:bookmarkStart w:name="z14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Настоящее решение вводится в действие с 1 января 2025 года.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Уланского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Калиева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№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Уланского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27 декабря 2024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190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Уланского района на 2025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в редакции решения Уланского районного маслихата Восточно-Казахстанской области от 26.11.2025 </w:t>
      </w:r>
      <w:r>
        <w:rPr>
          <w:rFonts w:ascii="Times New Roman"/>
          <w:b w:val="false"/>
          <w:i w:val="false"/>
          <w:color w:val="ff0000"/>
          <w:sz w:val="28"/>
        </w:rPr>
        <w:t>№ 262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10238764,6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3898347,4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2329714,6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242135,0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2087579,6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1113623,0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1113623,0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317397,3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312015,3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113307,5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101752,5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11012,0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24305,0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24305,0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58734,0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28098,0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28098,0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и во внебюджетные фонды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23095,0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23095,0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76800,8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22163,8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22163,8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Продажа земли и нематериальных активов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54637,0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Продажа земли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53182,0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6204882,4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40148,6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40148,6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6164733,8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6164733,8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2753516,4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3411217,4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11014089,6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1596737,0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539018,6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59061,2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58254,0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479957,4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293812,2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32306,5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153838,7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34887,5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34887,5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33141,5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Приватизация, управление коммунальным имуществом, постприватизационная деятельность и регулирование споров, связанных с этим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37286,2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37286,2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в области формирования и развития экономической политики, системы государственного планирования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37286,2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985544,7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52595,2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51867,5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727,7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932949,5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222132,1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10759,7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700057,7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59713,1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20301,8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20301,8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20301,8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39411,3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39411,3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8524,1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30887,2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953843,0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Государственная адресная социальная помощь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856215,1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856215,1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 с инвалидностью,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1923,4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579969,7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лиц с инвалидностью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 программой абилитации и реабилитации лица с инвалидностью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146982,0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65169,9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65169,9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62742,9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4405526,5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1197052,0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1197052,0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жильем отдельных категорий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549097,0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647955,0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3083419,5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1456905,8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199807,0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1257098,8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1626513,7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1626513,7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125055,0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125055,0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захоронение безродных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86412,0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786147,0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505473,0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505473,0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505473,0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массового спорта и национальных видов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125381,0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105934,0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74540,0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130369,0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95419,2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49525,4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34949,8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культуры, развития языков, физической культуры и спорта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34949,8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Топливо и энергетика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теплоэнергетической системы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116093,0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65603,0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65603,0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48690,6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48690,6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48690,6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47676,6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1508128,8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1508128,8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1508128,8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459003,5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1049125,3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263241,9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263241,9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227704,9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социальной и инженерной инфраструктуры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227704,9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923317,7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923317,7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923317,7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614765,9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299983,0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121892,0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121892,0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121892,0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121892,0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121892,0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97463,0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97463,0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97463,0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Дефицит (профицит)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-799754,0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799754,0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769847,0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769847,0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769847,0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115334,0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115334,0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115334,0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115334,0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145241,0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145241,0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145241,0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№ 2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Уланского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27 декабря 2024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190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Уланского района на 2026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3935625,0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3892350,0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2354382,0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221540,0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2132842,0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1103382,0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1103382,0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325785,0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325785,0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84865,0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71196,0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12055,0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23936,0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23936,0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27025,0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15025,0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15025,0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Продажа земли и нематериальных активов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Продажа земли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3917754,0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574256,0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413195,0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358981,0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307648,0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в области формирования и развития экономической политики, системы государственного планирования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570176,0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520552,0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475766,0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76192,0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805859,0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256588,0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256588,0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Государственная адресная социальная помощь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256588,0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323489,0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323489,0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73237,0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Оказание жилищной помощи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 с инвалидностью,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158879,0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лиц с инвалидностью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 программой реабилитации лица с инвалидностью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69226,0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69226,0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жилищных сертификатов как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захоронение безродных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670695,0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444101,0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444101,0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444101,0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массового спорта и национальных видов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123626,0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106788,0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79668,0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культуры, развития языков, физической культуры и спорта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99011,0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Землеустройство, проводимое при установлении границ районов, городов областного значения, районного значения, сельских округов, поселков, сел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407128,0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407128,0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407128,0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407128,0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83968,0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83968,0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83968,0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83968,0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456523,0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456523,0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456523,0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168744,0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287779,0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-96829,0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96829,0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96829,0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96829,0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Дефицит (профицит)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-114700,0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№ 3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Уланского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27 декабря 2024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190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Уланского района на 2027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4179902,0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4011900,0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2408143,0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232617,0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2175526,0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1148530,0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1148530,0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342074,0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342074,0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88260,0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74044,0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12537,0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24893,0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24893,0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Продажа земли и нематериальных активов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Продажа земли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4162031,0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1039854,0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427167,0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371327,0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318900,0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в области формирования и развития экономической политики, системы государственного планирования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544155,0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492748,0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447066,0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79824,0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421604,0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Государственная адресная социальная помощь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331851,0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331851,0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75434,0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Оказание жилищной помощи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 с инвалидностью,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162613,0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лиц с инвалидностью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 программой реабилитации лица с инвалидностью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70657,0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70657,0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жилищных сертификатов как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583200,0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захоронение безродных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745026,0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457084,0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457084,0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457084,0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массового спорта и национальных видов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128018,0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109674,0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134724,0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88799,0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культуры, развития языков, физической культуры и спорта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108822,0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87867,0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87867,0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87867,0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540031,0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540031,0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540031,0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540031,0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88209,0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88209,0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88209,0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88209,0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290588,0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290588,0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290588,0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290588,0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-94386,0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Дефицит (профицит)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112257,0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-112257,0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112257,0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112257,0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112257,0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112257,0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№ 4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Уланского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27 декабря 2024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190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Субвенции, передаваемые из районного бюджета бюджетам сельских округов и поселков на 2025-2027 годы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№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сельских округов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год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 год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2027 год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Аблакетский сельский округ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16469,0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17336,0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17698,0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Айыртауский сельский округ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19143,0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19724,0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Бозанбайский сельский округ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24702,0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25375,0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25636,0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Толеген Тохтаровский сельский округ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14404,0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12462,0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12209,0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Таргынский сельский округ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21485,0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21459,0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21513,0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Касыма Кайсенова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15102,0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15798,0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14642,0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Егинсуский сельский округ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20905,0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21274,0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21718,0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Азовский сельский округ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20258,0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20806,0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21469,0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Огневка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29842,0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30778,0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31652,0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Багратионовский сельский округ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10467,0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10171,0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9967,0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Каменский сельский округ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5082,0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4958,0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Усть-Каменогорский сельский округ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23611,0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23966,0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24458,0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Алмасайский сельский округ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19902,0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20526,0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21333,0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Таврический сельский округ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21896,0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21963,0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21864,0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Асубулак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15798,0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15817,0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Саратовский сельский округ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20917,0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20799,0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21013,0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299983,0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303212,0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306362,0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