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7671" w14:textId="0687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Акжарского сельского округа Тарбагатайского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декабря 2024 года № 25/2-VIII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Акжарского сельского округа Тарбагатайского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693 043,2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89 775,0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603 268,2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733 100,9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-40 057,7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40 057,7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40 057,7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Акжарского сельского округа Тарбагатайского района на 2025 год установлен объем субвенции, передаваемый из районного бюджета в сумме 44 515,0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Акжарского сельского округа Тарбагатайского района на 2025 год предусмотрены целевые текущие трансферты из районного бюджета в сумме 490 993,4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40 058,4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Акжарского сельского округа Тарбагатайского района на 2025 год предусмотрены целевые текущие трансферты из областного бюджета в сумме 67 759,8 тысяч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- Тарбагатайского районного маслихата Восточно-Казахстанской области от 18.09.2025 </w:t>
      </w:r>
      <w:r>
        <w:rPr>
          <w:rFonts w:ascii="Times New Roman"/>
          <w:b w:val="false"/>
          <w:i w:val="false"/>
          <w:color w:val="000000"/>
          <w:sz w:val="28"/>
        </w:rPr>
        <w:t>№ 32/2-VIII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Предсадатель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Тарбагатайского районного маслихата Восточно-Казахстанской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443 399,0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463 071,0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