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f88d" w14:textId="3e3f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Сарыоленского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25 декабря 2024 года № 32/8-VIII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Сарыоленского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- 173199,0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- 159658,0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- 174142,0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- 943,0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- 943,0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Курчумского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000000"/>
          <w:sz w:val="28"/>
        </w:rPr>
        <w:t>№ 46/8-VIII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Ппиложение 1 в редакции решения Курчумского районного маслихата Восточно-Казахстанской области от 28.11.2025 </w:t>
      </w:r>
      <w:r>
        <w:rPr>
          <w:rFonts w:ascii="Times New Roman"/>
          <w:b w:val="false"/>
          <w:i w:val="false"/>
          <w:color w:val="ff0000"/>
          <w:sz w:val="28"/>
        </w:rPr>
        <w:t>№ 46/8-VIII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32/8-VІII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