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0053" w14:textId="eba0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Калгутинского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декабря 2024 года № 32/5-VIII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Калгутинского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- 78054,0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- 6100,0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- 29399,0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- 78462,3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- 408,3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- 408,3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населҰнных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