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8703" w14:textId="de38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Курчумского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- 766457,3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- 161652,0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- 604805,3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- 772221,0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- 5763,7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- 5763,7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- 5763,7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- 5763,7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