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0cdd" w14:textId="f570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Абайского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25 декабря 2024 года № 32/2-VIII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Абайского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- 240519,0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- 8723,0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- 231574,0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- 242342,3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- 1823,3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- 1823,3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