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f410a" w14:textId="60f41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Курчумского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25 декабря 2024 года № 31/4-VIII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Курчумский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- 7434428,8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- 1431327,0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- 32086,0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- 3716,0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- 5967299,8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- 7567312,2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- 115256,0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- 190702,0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- 75447,0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- 248138,4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- 248138,4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- 224805,0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- 75447,0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- 98780,4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Курчумского районного маслихата Восточно-Казахстанской области от 18.12.2025 </w:t>
      </w:r>
      <w:r>
        <w:rPr>
          <w:rFonts w:ascii="Times New Roman"/>
          <w:b w:val="false"/>
          <w:i w:val="false"/>
          <w:color w:val="000000"/>
          <w:sz w:val="28"/>
        </w:rPr>
        <w:t>№ 47/3-VIII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районном бюджете объем субвенций, передаваемый из областного бюджета в бюджет района на 2025 год в сумме 675204,0 тысяч тенге, на 2026 год в сумме 675204,0 тысяч тенге, на 2027 год в сумме 675204,0 тысяч тенге.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исполнению на 2025 год нормативы распределения доходов в районный бюджет по социальному налогу, индивидуальному подоходному налогу с доходов в размере 100 процентов,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15 декабря 2024 года № 19/142-VIII "Об областном бюджете на 2025-2027 годы.".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2025 год в сумме 20237,0 тысяч тенге.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Распределение целевых трансфертов из районного бюджета бюджетам местного самоуправления на 2025 год определяется постановлением акимата Курчумского района Восточно-Казахстанской области.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районном бюджете на 2025 год целевые текущие трансферты из областного бюджета в сумме 395249,0 тысяч тенге.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районном бюджете на 2025 год целевые трансферты на развитие из республиканского бюджета в сумме 2056310,0 тысяч тенге.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районном бюджете на 2025 год кредиты из республиканского бюджета на реализацию мер социальной поддержки специалистов в сумме 190702,0 тысяч тенге.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31/4-VIІI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Курчумского районного маслихата Восточно-Казахстанской области от 18.12.2025 </w:t>
      </w:r>
      <w:r>
        <w:rPr>
          <w:rFonts w:ascii="Times New Roman"/>
          <w:b w:val="false"/>
          <w:i w:val="false"/>
          <w:color w:val="ff0000"/>
          <w:sz w:val="28"/>
        </w:rPr>
        <w:t>№ 47/3-VIII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7434428,8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5967299,8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5967108,5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5967108,5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7567312,2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1940390,4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1172903,9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специалистами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целевые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- 248138,4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31/4-VIІI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2892801,0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специалистами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31/4-VІII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2568042,0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специалистами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