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8e19" w14:textId="c298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2023 года № 15/12-VIІI "О бюджете Сарыоленского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20 ноября 2024 года № 30/8-VIII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Сарыоленского сельского округа на 2024-2026 годы" от 26 декабря 2023 года № 15/12-VIІI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Сарыоленского сельского округа Курчумского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- 336051,3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- 8889,4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- 48,0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- 327113,9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- 336470,8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- 419,5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- 419,5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- 419,5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- 419,5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30/8-VІII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15/12-VІII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