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b8c5f" w14:textId="04b8c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Курчумского районного маслихата от 26 декабря 2023 года № 15/4-VIІI "О бюджете Балыкшинского сельского округа на 2024-2026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Курчумского районного маслихата Восточно-Казахстанской области от 5 июля 2024 года № 24/4-VIII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Курчумский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Курчумского районного маслихата "О бюджете Балыкшинского сельского округа на 2024-2026 годы" от 26 декабря 2023 года № 15/4-VІII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Балыкшинского сельского округа Курчумского района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- 96530,0 тысяч тенге, в том числе: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- 12350,0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- 0,0 тысяч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- 0,0 тысяч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- 84180,0 тысяч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- 98254,6 тысяч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- 0,0 тысяч тенге, в том числе: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- 0,0 тысяч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- 0,0 тысяч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 тенге, в том числе: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- 0,0 тысяч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- 0,0 тысяч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- 1724,6 тысяч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- 1724,6 тысяч тенге, в том числе: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- 0,0 тысяч тенге;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- 0,0 тысяч тенге;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- 1724,6 тысяч тенге;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остатки бюджетных средств - 1724,6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решению.".</w:t>
      </w:r>
    </w:p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Курчумского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Бахтияров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Курчумского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05 июля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24/4-VIІI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Курчумского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26 декабря 2023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15/4-VII</w:t>
            </w:r>
          </w:p>
        </w:tc>
      </w:tr>
    </w:tbl>
    <w:bookmarkStart w:name="z3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Балыкшинского сельского округа Курчумского района на 2024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27026,0</w:t>
            </w:r>
          </w:p>
        </w:tc>
      </w:tr>
    </w:tbl>
    <w:bookmarkStart w:name="z35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98254,6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67089,6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67089,6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67089,6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67089,6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-1724,6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1724,6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