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90c5c" w14:textId="0590c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Урыльского сельского округа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27 декабря 2024 года № 24/279-VIII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от 20 декабря 2024 года №23/267-VIII "О бюджете Катон-Карагайского района на 2025-2027 годы" Катон –Карагайский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Урыльского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72 576,0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11 521,0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3 894,0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57 161,0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86 277,0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- 13 701,0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13 701,0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13 701,0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Катон-Карагайского районного маслихата Восточно-Казахстанской области от 14.11.2025 </w:t>
      </w:r>
      <w:r>
        <w:rPr>
          <w:rFonts w:ascii="Times New Roman"/>
          <w:b w:val="false"/>
          <w:i w:val="false"/>
          <w:color w:val="000000"/>
          <w:sz w:val="28"/>
        </w:rPr>
        <w:t>№ 31/349-VIII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Катон-Карагайского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Болаев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24/279 – VIIІ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Урыльского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Катон-Карагайского районного маслихата Восточно-Казахстанской области от 14.11.2025 </w:t>
      </w:r>
      <w:r>
        <w:rPr>
          <w:rFonts w:ascii="Times New Roman"/>
          <w:b w:val="false"/>
          <w:i w:val="false"/>
          <w:color w:val="ff0000"/>
          <w:sz w:val="28"/>
        </w:rPr>
        <w:t>№ 31/349-VIII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57 161,0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-13 701,0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13 701,0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24/279 - 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Урыльского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66 484,0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54 387,0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66 484,0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24/279 - 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Урыльского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68 867,0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68 867,0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