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47ef" w14:textId="0b14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Аккайнарского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27 декабря 2024 года № 24/273-VIII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20 декабря 2024 года №23/267-VIII "О бюджете Катон-Карагайского района на 2025-2027 годы" Катон –Карагайский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Аккайнарского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74 851,0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67 841,0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77 418,5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-2567,5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2567,5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2 567,5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14.11.2025 </w:t>
      </w:r>
      <w:r>
        <w:rPr>
          <w:rFonts w:ascii="Times New Roman"/>
          <w:b w:val="false"/>
          <w:i w:val="false"/>
          <w:color w:val="000000"/>
          <w:sz w:val="28"/>
        </w:rPr>
        <w:t>№ 31/343-VIII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предоставленную из республиканского бюджета субвенцию на 2025 год в размере 61662,0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24/273 – VIIІ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Катон-Карагайского районного маслихата Восточно-Казахстанской области от 14.11.2025 </w:t>
      </w:r>
      <w:r>
        <w:rPr>
          <w:rFonts w:ascii="Times New Roman"/>
          <w:b w:val="false"/>
          <w:i w:val="false"/>
          <w:color w:val="ff0000"/>
          <w:sz w:val="28"/>
        </w:rPr>
        <w:t>№ 31/343-VIII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№24/273 -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№24/273 -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