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4f85" w14:textId="f224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Полянское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декабря 2024 года № 24/25-VIII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Полянское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77665,8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69059,6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80560,8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2895,0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2895,0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 - 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36/13-VIII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сельского округа Полянское на 2025 год объем субвенций из районного бюджета в сумме 26315,0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сельского округа Полянское на 2025 год объем трансфертов из районного бюджета в сумме 42730,6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 - 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36/13-VIII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сельского округа Полянское на 2025 год объем трансфертов из республиканского бюджета в сумме 14,0 тысяч тенге.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36/13-VIII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Ненефтяной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24/25 -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24/25 -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