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919c8" w14:textId="75919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Новая Бухтарма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26 декабря 2024 года № 24/18-VIII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Алтай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Новая Бухтарма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132277,0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88584,6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42322,4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140241,5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-7964,5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7964,5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7964,5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Алтай Восточно - Казахстанской области от 23.12.2025 </w:t>
      </w:r>
      <w:r>
        <w:rPr>
          <w:rFonts w:ascii="Times New Roman"/>
          <w:b w:val="false"/>
          <w:i w:val="false"/>
          <w:color w:val="000000"/>
          <w:sz w:val="28"/>
        </w:rPr>
        <w:t>№ 38/4-VIII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поселка Новая Бухтарма на 2025 год объем трансфертов из районного бюджета в сумме 42312,4 тысяч тенге.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маслихата района Алтай Восточно - Казахстанской области от 04.12.2025 </w:t>
      </w:r>
      <w:r>
        <w:rPr>
          <w:rFonts w:ascii="Times New Roman"/>
          <w:b w:val="false"/>
          <w:i w:val="false"/>
          <w:color w:val="000000"/>
          <w:sz w:val="28"/>
        </w:rPr>
        <w:t>№ 36/6-VIII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поселка Новая Бухтарма на 2025 год объем трансфертов из республиканского бюджета в сумме 10,0 тысяч тенге.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Новая Бухтарма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Алтай Восточно-Казахстанской области от 23.12.2025 </w:t>
      </w:r>
      <w:r>
        <w:rPr>
          <w:rFonts w:ascii="Times New Roman"/>
          <w:b w:val="false"/>
          <w:i w:val="false"/>
          <w:color w:val="ff0000"/>
          <w:sz w:val="28"/>
        </w:rPr>
        <w:t>№ 38/4-VIII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24/18 - 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Новая Бухтарма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24/18 - 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Новая Бухтарма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