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4e15" w14:textId="8f14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Алтай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декабря 2024 года № 24/14-VIII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Алтай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1229383,9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861070,8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7546,2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45160,5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315606,4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1290471,0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-61087,1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61087,1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61087,1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 - Казахстанской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38/2-VIII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Алтай на 2025 год объем бюджетных изъятий из бюджета города в районный бюджет в сумме 130000,0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Алтай на 2025 год объем трансфертов из районного бюджета в сумме 315596,4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Алтай Восточно - Казахстанской области от 23.12.2025 </w:t>
      </w:r>
      <w:r>
        <w:rPr>
          <w:rFonts w:ascii="Times New Roman"/>
          <w:b w:val="false"/>
          <w:i w:val="false"/>
          <w:color w:val="000000"/>
          <w:sz w:val="28"/>
        </w:rPr>
        <w:t>№ 38/2-VIII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города Алтай на 2025 год объем трансфертов из республиканского бюджета в сумме 10,0 тысяч тенге.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Алтай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38/2-VIII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24/14 -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Алтай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24/14 -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Алтай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