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88a1" w14:textId="28e8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Сарытерекского сельского округа Зайсанского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декабря 2024 года № 31/8-VIII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декабря 2024 года №30/2-VIII "О бюджете Зайсанского района на 2025-2027 годы"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Сарытерекского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-193 784,7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–15 093,6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–177 846,7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- 195 419,6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1634,9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000000"/>
          <w:sz w:val="28"/>
        </w:rPr>
        <w:t>№ 44/8-VIII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Сарытерекского сельского округа на 2025 год установлен объем субвенции, передаваемый из районного бюджета в сумме 41 360,0 тысяч тенге.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2-1.Используемые остатки бюджетных средств 1634,9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- Зайсанского районного маслихата Восточно-Казахстанской области от 01.12.2025 </w:t>
      </w:r>
      <w:r>
        <w:rPr>
          <w:rFonts w:ascii="Times New Roman"/>
          <w:b w:val="false"/>
          <w:i w:val="false"/>
          <w:color w:val="ff0000"/>
          <w:sz w:val="28"/>
        </w:rPr>
        <w:t>№ 44/8-VIII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193 784,7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177 846,7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Сарытерекского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государственные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 4 в соответствии с решением - Зайсанского районного маслихата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34/8-VIII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