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e49b" w14:textId="bc8e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Зайсанского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2024 года № 30/2-VIII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2024 года № 19/142-VIII "Об областном бюджете на 2025-2027 годы",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5 961 591,5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2 584 130,2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74 849,0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15 499,8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–3 287 112,5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5 801 425,8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2 198 360,0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2 231 124,0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32 764,0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210 640,0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210 640,0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- 2 248 834,3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–2 248 834,3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2 231 124,0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121 437,0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139 147,3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43/1-VIII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2025 год объем субвенции, передаваемой из областного бюджета в сумме 560 293,0 тысяч тенге.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районного бюджета в бюджеты сельских округов на 2025 год в сумме 294 382,0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Айнабулакскому сельскому округу – 34 380,0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Биржанскому сельскому округу – 33 853,0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Дайырскому сельскому округу – 36 171,0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33 343,0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– 36 821,0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Кенсайскому сельскому округу – 37 412,0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Сарытерекскому сельскому округу – 41 360,0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Шиликтинскому сельскому округу – 41 042,0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сумме 48 915,2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Зайсанского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43/1-VIII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целевые трансферты из областного бюджета в сумме 2 226 973,3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Зайсанского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43/1-VIII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целевые трансферты из республиканского бюджета в сумме 439 843,0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Зайсанского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43/1-VIII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2025 год кредит из республиканского бюджета в сумме 31 456,0 тысяч тенге для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Зайсанского районного маслихата Восточно-Казахстанской области от 30.10.2025 </w:t>
      </w:r>
      <w:r>
        <w:rPr>
          <w:rFonts w:ascii="Times New Roman"/>
          <w:b w:val="false"/>
          <w:i w:val="false"/>
          <w:color w:val="000000"/>
          <w:sz w:val="28"/>
        </w:rPr>
        <w:t>№ 42/1-VIII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 в районном бюджете на 2024 год кредит в сумме 2 199 668,0 тысяч тенге за счет кредитов из областного бюджета из средств внутренних займов для приобретения жилья коммунального жилищного фонда.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Зайсанского районного маслихата Восточно-Казахстанской области от 30.04.2025 </w:t>
      </w:r>
      <w:r>
        <w:rPr>
          <w:rFonts w:ascii="Times New Roman"/>
          <w:b w:val="false"/>
          <w:i w:val="false"/>
          <w:color w:val="000000"/>
          <w:sz w:val="28"/>
        </w:rPr>
        <w:t>№ 33/1-VIII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решений Зайсанского районного маслихата Восточно-Казахстанской области от 23.06.2025 </w:t>
      </w:r>
      <w:r>
        <w:rPr>
          <w:rFonts w:ascii="Times New Roman"/>
          <w:b w:val="false"/>
          <w:i w:val="false"/>
          <w:color w:val="000000"/>
          <w:sz w:val="28"/>
        </w:rPr>
        <w:t>№ 36/1-VIII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8-2. Используемые остатки бюджетных средств 139 147,3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8-2 в соответствии с решением Зайсанского районного маслихата Восточно-Казахстанской области от 30.04.2025 </w:t>
      </w:r>
      <w:r>
        <w:rPr>
          <w:rFonts w:ascii="Times New Roman"/>
          <w:b w:val="false"/>
          <w:i w:val="false"/>
          <w:color w:val="000000"/>
          <w:sz w:val="28"/>
        </w:rPr>
        <w:t>№ 33/1-VIII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43/1-VIII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5 961 591,5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2 584 130,2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3 287 112,5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3 227 109,3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3 227 109,3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5 801 425,8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-2 248 834,3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3 184 683,0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3 096 010,0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№30/2-VIII от 25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30.04.2025 </w:t>
      </w:r>
      <w:r>
        <w:rPr>
          <w:rFonts w:ascii="Times New Roman"/>
          <w:b w:val="false"/>
          <w:i w:val="false"/>
          <w:color w:val="ff0000"/>
          <w:sz w:val="28"/>
        </w:rPr>
        <w:t>№ 33/1-VIII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