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7a76c" w14:textId="cc7a7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тарифа на регулярные автомобильные перевозки пассажиров и багажа в поселковом сообщении на территории поселков Глубокое, Белоусовка Глубоковского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25 декабря 2024 года № 608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транспорте", Глубоковский районный акимат ПОСТАНОВЛЯЕТ: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единый тариф для всех маршрутов на регулярные автомобильные перевозки пассажиров и багажа в поселковом сообщении на территории поселков Глубокое, Белоусовка Глубоковского района в размере 100 (сто) тенге за одну поездку пассажира.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Глубоковского района.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Глубоковского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Тумашинов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Глубоковского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