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1f8e" w14:textId="71e1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Глубоковском районном бюджете на 2025- 2027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декабря 2024 года № 19/2-VIII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Глубоковский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10 704 549,1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6 822 834,4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3 816 079,6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11 374 624,9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84 740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- 754 815,8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- 754 815,8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831 702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98 098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21 211,8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2025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целевые трансферты на развитие в сумме 2 413 863,4 тысячи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в бюджете района на 2025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Глубоковского районного маслихата Восточно-Казахстанской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26/5-VIII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бюджетные кредиты из республиканского бюджета в сумме 182 838 тысяч тенге на реализацию мер социальной поддержки специалистов.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Глубоковского районного маслихата Восточно-Казахстанской области от 21.04.2025 </w:t>
      </w:r>
      <w:r>
        <w:rPr>
          <w:rFonts w:ascii="Times New Roman"/>
          <w:b w:val="false"/>
          <w:i w:val="false"/>
          <w:color w:val="000000"/>
          <w:sz w:val="28"/>
        </w:rPr>
        <w:t>№ 22/2-VIII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районном бюджете на 2025 год бюджетные кредиты на приобретение жилья за счет привлечения внутренних займов в сумме 648 864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бюджетных кредитов на приобретение жилья за счет привлечения внутренних займов на 2025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- Глубоковского районного маслихата Восточно-Казахстанской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целевые текущие трансферты на компенсацию потерь вышестоящего бюджета в связи с передачей функций и лимитов штатной численности исполнительных органов в области образования, занятости и подведомственных им государственных учреждений с районного уровня на областной уровень 4 499 765,9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Глубоковского районного маслихата Восточно-Казахстанской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целевые текущие трансферты в сумме 1 400 189,2 тысяч тенге, в том числе из республиканского бюджета в сумме 288 549 тысяч тенге, из областного бюджета в сумме 1 111 640,2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бюджету района на 2025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Глубоковского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2025 год целевые трансферты из районного бюджета бюджетам поселков, сел и сельских округов в сумме 1 796 665,6 тысяч тенге.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поселков, сел и сельских округов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Глубоковского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сумме 57 890,2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Глубоковского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Глубоковского районного маслихата Восточно-Казахстанской области от 21.04.2025 </w:t>
      </w:r>
      <w:r>
        <w:rPr>
          <w:rFonts w:ascii="Times New Roman"/>
          <w:b w:val="false"/>
          <w:i w:val="false"/>
          <w:color w:val="ff0000"/>
          <w:sz w:val="28"/>
        </w:rPr>
        <w:t>№ 22/2-VIII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Глубоковского районного маслихата Восточно-Казахстанской области от 21.04.2025 </w:t>
      </w:r>
      <w:r>
        <w:rPr>
          <w:rFonts w:ascii="Times New Roman"/>
          <w:b w:val="false"/>
          <w:i w:val="false"/>
          <w:color w:val="ff0000"/>
          <w:sz w:val="28"/>
        </w:rPr>
        <w:t>№ 22/2-VIII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раабилитации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