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7e21" w14:textId="7197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13 декабря 2024 года № 19/142-VІІІ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– 2027 годы" Восточно-Казахстанский областной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496 339 896,6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82 390 717,4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5 917 915,9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12 173,2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408 019 090,1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537 657 250,2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10 063 078,3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26 304 178,0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16 241 099,7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1 905 478,5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1 905 478,5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-53 285 910,4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53 285 910,4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62 540 365,0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10 497 556,7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1 243 102,1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Восточно-Казахстанского областного маслихата от 18.11.2025 </w:t>
      </w:r>
      <w:r>
        <w:rPr>
          <w:rFonts w:ascii="Times New Roman"/>
          <w:b w:val="false"/>
          <w:i w:val="false"/>
          <w:color w:val="000000"/>
          <w:sz w:val="28"/>
        </w:rPr>
        <w:t>№ 25/200-VІІІ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областном бюджете на 2025 год объемы субвенций, передаваемых из областного бюджета в бюджеты районов, в сумме 4 137 072,0 тысяч тенге, в том числе: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Самар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340 440,0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560 293,0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920 420,0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675 204,0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1 640 715,0 тысяч тенге.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нормативы распределения доходов в бюджеты районов (городов областного значения):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индивидуальному подоходному налогу с доходов, облагаемых у источника выплаты, городу Усть-Каменогорск в размере 19,5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городу Усть-Каменогорск в размере 94,8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области на 2025 год в сумме 1 861 274,0 тысяч тенге.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31 декабря 2025 года лимит долга местных исполнительных органов области в сумме 168 611 619,0 тысяч тенге.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областных бюджетных программ, не подлежащих секвестру в процессе исполнения областного бюджета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в процессе исполнения местных бюджетов на 2025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2025 год поступление трансфертов из бюджетов районов (городов областного значения) на компенсацию потерь вышестоящего бюджета в связи с: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72 761 455,8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созданием центров трудовой мобильности и преобразованием действующих центров занятости в карьерные центры – 979 764,0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образованием в составе Восточно-Казахстанской области районов Үлкен Нарын и Марқакөл путем выделения из состава Катон-Карагайского и Курчумского районов соответственно – 612 184,0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в сфере регистрации актов гражданского состояния на республиканский уровень – 31 629,0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Восточно-Казахстанского областного маслихата от 18.11.2025 </w:t>
      </w:r>
      <w:r>
        <w:rPr>
          <w:rFonts w:ascii="Times New Roman"/>
          <w:b w:val="false"/>
          <w:i w:val="false"/>
          <w:color w:val="000000"/>
          <w:sz w:val="28"/>
        </w:rPr>
        <w:t>№ 25/200-VІІІ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целевых трансфертов из областного бюджета бюджетам районов (городов областного значения) на 2025 год определяется постановлением Восточно-Казахстанского областного акимата.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2025 год целевые текущие трансферты из республиканского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медицинских работников из числа гражданских служащих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заработной платы работников природоохранных и специальных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средств (изделий) и атрибутов для проведения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деятельности центров трудовой мобильности;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заработной платы медицинских работников центров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оплаты труда медицинским работникам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размещение государственного образовательного заказа в частных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увеличение оплаты труда медицинским работникам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материально-техническое оснащение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повышение заработной платы работников организаций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приобретение жилищ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увеличение оплаты труда медицинским работникам государственных организаций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и проведение выборов акимов районов (городов областного значения).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2025 год целевые трансферты на развитие из республиканского бюджета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строительство, реконструкцию и сейсмоусиление объектов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бюджетных инвестиционных проектов в малых и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инженерной и транспортной (благоустройство) инфраструктуры в областных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социальной и инженерной инфраструктуры в сельских населенных пунктах в рамках проекта "Ауыл – Ел бесігі".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2025 год целевые трансферты на развитие из республиканского бюджета за счет целевого трансферта из Национального фонда Республики Казахстан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объектов среднего образования в рамках пилотного национального проекта "Комфортная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строительство, реконструкцию и сейсмоусиление объектов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 в 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реализацию бюджетных инвестиционных проектов в малых и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инженерной и транспортной (благоустройство) инфраструктуры в областных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социальной и инженерной инфраструктуры в сельских населенных пунктах в рамках проекта "Ауыл – Ел бесігі".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2025 год кредиты из республиканского бюджета 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микрокредитов сельскому населению для масштабирования проекта по повышению доходов сельского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инвестиционные проекты в агропромышленном комплексе;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 социальной поддержки специалистов.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Распределение целевых трансфертов и кредитов из республиканского бюджета бюджетам районов (городов областного значения) на 2025 год определяется постановлением Восточно-Казахстанского областного акимата.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Восточно-Казахстанского областного маслихата от 18.11.2025 </w:t>
      </w:r>
      <w:r>
        <w:rPr>
          <w:rFonts w:ascii="Times New Roman"/>
          <w:b w:val="false"/>
          <w:i w:val="false"/>
          <w:color w:val="ff0000"/>
          <w:sz w:val="28"/>
        </w:rPr>
        <w:t>№ 25/200-VІІІ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496 339 896,6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82 390 717,4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43 545 815,5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1 711 891,4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41 833 924,1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35 445 988,3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35 445 988,3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3 398 856,6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5 917 915,9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1 793 554,5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408 019 090,1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333 238 917,0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333 238 917,0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537 657 250,2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7 326 243,7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4 403 936,2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3 359 939,2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2 623 150,9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3 215 585,7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2 159 726,8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17 204 483,2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17 204 483,2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17 204 383,2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16 109 763,7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219 105 136,0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28 448 415,7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28 448 415,7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19 586 375,6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8 862 040,1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158 220 739,6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138 408 295,2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3 612 460,6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92 103 878,3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9 662 450,4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8 422 788,4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10 149 994,0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20 230 506,0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19 278 999,0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1 707 889,8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9 918 156,7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9 818 151,9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40 554 918,4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29 605 470,3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2 442 286,7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1 014 567,7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27 163 183,6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27 163 183,6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фармацеСПических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7 706 517,8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26 352 084,9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12 979 020,5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10 600 470,4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2 378 550,1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1 974 223,1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7 088 495,0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7 088 495,0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7 088 495,0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4 877 447,4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62 195 819,8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38 652 851,0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37 236 187,0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23 542 968,8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23 042 968,8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3 882 846,5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15 643 016,3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25 344 947,1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9 767 946,9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9 096 846,9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2 606 164,3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3 151 621,6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7 889 660,6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6 104 659,0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5 475 344,0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1 785 001,6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1 785 001,6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6 790 729,7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4 490 430,6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5 097 733,1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5 097 733,1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40 259 612,0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28 976 968,2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25 251 470,2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7 804 222,4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3 725 498,0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9 381 551,8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9 381 551,8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9 338 338,8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24 855 831,6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24 855 831,6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24 721 747,6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7 869 897,4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16 136 871,3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40 776 155,7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10 635 296,7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10 635 296,7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4 789 381,5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аСПомобильных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29 918 717,0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29 918 717,0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16 039 301,0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7 941 588,0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15 668 768,9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1 417 486,1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1 371 157,6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14 251 282,8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10 222 611,0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10 222 611,0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10 063 078,3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6 351 484,0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16 241 099,7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16 241 099,7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16 238 446,5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1 465 468,7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1 465 468,7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-53 285 910,4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53 285 910,4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50 219 213,0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10 497 556,7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10 497 556,7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10 497 556,7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4 994 903,5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19/142-VІІІ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372 308 143,0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87 713 098,0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46 197 554,0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44 520 669,0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36 695 277,0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36 695 277,0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4 820 267,0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282 781 436,0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282 318 823,0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282 318 823,0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372 264 824,0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обороны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11 249 594,0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11 249 594,0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11 249 594,0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185 476 703,0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23 571 288,0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23 571 288,0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15 914 258,0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7 657 030,0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137 658 868,0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128 675 071,0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5 572 138,0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83 064 919,0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32 601 912,0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8 036 653,0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15 761 051,0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14 963 072,0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27 163 377,0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20 445 288,0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19 177 971,0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19 177 971,0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4 499 091,0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4 499 091,0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4 063 506,0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26 570 246,0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11 168 419,0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8 794 320,0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3 229 178,0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5 252 839,0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9 155 501,0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4 661 399,0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16 699 355,0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7 810 409,0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6 723 702,0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4 882 486,0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4 847 486,0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1 967 731,0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33 464 204,0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25 176 713,0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9 053 368,0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5 957 168,0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5 957 168,0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5 458 155,0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13 207 963,0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13 207 963,0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13 086 892,0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12 858 130,0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25 809 952,0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13 750 775,0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13 750 775,0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3 639 004,0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7 081 705,0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7 925 170,0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6 916 725,0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6 916 725,0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6 916 725,0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-7 279 118,0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7 604 118,0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7 604 118,0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7 604 118,0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-7 322 437,0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19/142-VІІІ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365 753 641,0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92 474 210,0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47 191 909,0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4 808 100,0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271 447 183,0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271 447 183,0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271 447 183,0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366 189 295,0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4 831 992,0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3 108 496,0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обороны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11 228 889,0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11 228 889,0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11 228 889,0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186 775 096,0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16 051 660,0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138 614 285,0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129 575 668,0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4 045 916,0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5 661 943,0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83 940 722,0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32 406 118,0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9 038 617,0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8 086 653,0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16 037 236,0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15 344 365,0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15 232 691,0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17 030 883,0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15 760 273,0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15 760 273,0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4 063 506,0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8 856 241,0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5 249 164,0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7 562 723,0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7 562 723,0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4 343 341,0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15 767 339,0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6 765 830,0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6 765 830,0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4 859 486,0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33 510 507,0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26 626 907,0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9 053 368,0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5 998 384,0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5 998 384,0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5 499 371,0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35 758 648,0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30 723 255,0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30 723 255,0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19 386 220,0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4 813 251,0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4 813 251,0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7 893 668,0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6 451 391,0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6 451 391,0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6 451 391,0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-6 933 859,0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7 258 859,0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7 258 859,0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7 258 859,0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6 498 205,0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-6 498 205,0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6 498 205,0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6 498 205,0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6 498 205,0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6 498 205,0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19/142-VІІІ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19/142-VІІІ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