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38eea3" w14:textId="638eea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о государственном учреждении "Аппарат Восточно-Казахстанского областного маслихата"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Восточно-Казахстанского областного маслихата от 20 сентября 2024 года № 16/125-VІІІ</w:t>
      </w:r>
    </w:p>
    <w:p>
      <w:pPr>
        <w:spacing w:after="0"/>
        <w:ind w:left="0"/>
        <w:jc w:val="both"/>
      </w:pPr>
      <w:bookmarkStart w:name="z5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пунктом 79</w:t>
      </w:r>
      <w:r>
        <w:rPr>
          <w:rFonts w:ascii="Times New Roman"/>
          <w:b w:val="false"/>
          <w:i w:val="false"/>
          <w:color w:val="000000"/>
          <w:sz w:val="28"/>
        </w:rPr>
        <w:t xml:space="preserve"> Типового регламента маслихата, утвержденного Указом Президента Республики Казахстан от 3 декабря 2013 года № 704,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 сентября 2021 года № 590 "О некоторых вопросах организации деятельности государственных органов и их структурных подразделений", Восточно-Казахстанский областной маслихат РЕШИЛ: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положение о государственном учреждении "Аппарат Восточно-Казахстанского областного маслихата",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Отменить некоторые решения Восточно-Казахстанского областного маслихата,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Восточно-Казахстанского областного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Рыпаков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Восточно-Казахстанского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областного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20 сентября 2024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16/125-VІII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</w:t>
      </w:r>
      <w:r>
        <w:br/>
      </w:r>
      <w:r>
        <w:rPr>
          <w:rFonts w:ascii="Times New Roman"/>
          <w:b/>
          <w:i w:val="false"/>
          <w:color w:val="000000"/>
        </w:rPr>
        <w:t>о государственном учреждении "Аппарат Восточно-Казахстанского областного маслихата"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Положение в редакции решения Восточно-Казахстанского областного маслихата от 27.08.2026 </w:t>
      </w:r>
      <w:r>
        <w:rPr>
          <w:rFonts w:ascii="Times New Roman"/>
          <w:b w:val="false"/>
          <w:i w:val="false"/>
          <w:color w:val="ff0000"/>
          <w:sz w:val="28"/>
        </w:rPr>
        <w:t>№ 30/259-VIII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Государственное учреждение "Аппарат Восточно-Казахстанского областного маслихата" (далее – аппарат маслихата) является государственным органом Республики Казахстан, осуществляющим руководство в сфере обеспечения деятельности Восточно-Казахстанского областного маслихата.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Аппарат маслихата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Аппарат маслихата является юридическим лицом в организационно-правовой форме государственного учреждения, имеет печать с изображением Государственного Герба Республики Казахстан со своим наименованием на государственном языке, штамп со своим наименованием на казахском и русском языках, бланки установленного образца, счета в органах казначейства в соответствии с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Аппарат маслихата вступает в гражданско-правовые отношения от собственного имени.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Аппарат маслихата имеет право выступать стороной гражданско-правовых отношений от имени государства, если оно уполномочено на это в соответствии с гражданским законодательством Республики Казахстан.</w:t>
      </w:r>
    </w:p>
    <w:bookmarkStart w:name="z1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Аппарат маслихата по вопросам своей компетенции в установленном законодательством порядке принимает решения, оформляемые приказами руководителя аппарата маслихата.</w:t>
      </w:r>
    </w:p>
    <w:bookmarkEnd w:id="4"/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аппарата маслихата утверждается в соответствии с Законом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местном государственном управлении и самоуправлении в Республике Казахстан</w:t>
      </w:r>
      <w:r>
        <w:rPr>
          <w:rFonts w:ascii="Times New Roman"/>
          <w:b w:val="false"/>
          <w:i w:val="false"/>
          <w:color w:val="000000"/>
          <w:sz w:val="28"/>
        </w:rPr>
        <w:t>".</w:t>
      </w:r>
    </w:p>
    <w:bookmarkEnd w:id="5"/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индекс 070000, Республика Казахстан, Восточно-Казахстанская область, город Усть-Каменогорск, улица М. Горького, 40.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Настоящее положение является учредительным документом аппарата маслихата.</w:t>
      </w:r>
    </w:p>
    <w:bookmarkEnd w:id="7"/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Финансирование деятельности аппарата маслихата осуществляется из местного бюджета в соответствии с бюджетным законодательством Республики Казахстан.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Аппарату маслихата запрещается вступать в договорные отношения с субъектами предпринимательства на предмет выполнения обязанностей, являющихся полномочиями аппарата маслихата.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аппарату маслихата законами предоставлено право осуществлять приносящую доходы деятельность, то полученные доходы направляются в государственный бюджет, если иное не установлено законодательством Республики Казахстан.</w:t>
      </w:r>
    </w:p>
    <w:bookmarkStart w:name="z18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функции и полномочия государственного органа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Задачи: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деятельности областного маслихата для реализации государственной политики в сфере местного государственного управления в пределах компетенции, предусмотренных законами Республики Казахстан.</w:t>
      </w:r>
    </w:p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Полномочия: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 действующим законодательством запрашивать и получать от должностных лиц государственных органов, общественных объединений, государственных и иных организаций информацию, необходимую для реализации своих задач и функций;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у депутатов маслихата сведения, информации по вопросам их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вносить на рассмотрение маслихата предложения, возникающие в процессе своей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привлекать работников государственных органов, общественных объединений и иных организаций для участия в подготовке вопросов, вносимых на рассмотрение сессии маслихата и его постоянных комиссий;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направлять в государственные органы, общественные объединения, иным организациям для рассмотрения депутатские запросы, предложения, обращения граждан;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обеспечивать выполнение возложенных функций в соответствии с требованиями законодательства Республики Казахстан.</w:t>
      </w:r>
    </w:p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Функции: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регулирование нормативного правового обеспечения маслихата для реализации государственной политики в сфере местного государственного управления;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контроль соблюдения законности в деятельности областного маслихата;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подготовка аналитической и иной информации, материалов, касающихся деятельности маслихата;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участие в разработке актов областного маслихата, направленных на реализацию государственных функций маслихата;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направление нормативных правовых решений маслихата на государственную регистрацию в органы юстиции в случаях, предусмотренных законодательством Республики Казахстан и ведение их правового мониторинга;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осуществление контроля за исполнением актов областного маслихата и его постоянных (временных) комиссий;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рассмотрение обращений физических и юридических лиц;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представление и защита интересов областного маслихата и аппарата маслихата в судебных и иных правоохранительных органах;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организация стажировки, переподготовки и повышения квалификации государственных служащих в соответствии с требованиями законодательства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планирование расходов на повышение квалификации депутатов маслихата и государственных служащих аппарата маслихата в соответствии с бюджетным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осуществление организационно-технических мероприятий по подготовке и проведению сессий маслихата;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оказание практической помощи и содействия депутатам маслихата в осуществлении ими своих полномочий, организации приема граждан, отчетов и встреч с избирателями, обеспечение их необходимыми справочными материалами, обобщение поступающих в маслихат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участие в пленарных заседаниях сессий, заседаниях постоянных (временных) комиссий и оказание помощи депутатам в вопросах качественной подготовки проектов решений, постановлений постоянных комиссий и заключений временных комиссий маслихата;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оформление протоколов сессий, заседаний постоянных комиссий, сборников решений в соответствии с Регламентом маслихата;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организация подготовки проектов докладов, решений, справок и других документов по вопросам деятельности маслихата;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оформления, хранения и передачи в архив актов маслихата и документации;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ведение делопроизводства и обработка корреспонденции, поступающей в аппарат маслихата, обеспечение информационного обмена в соответствии с требованиями Административного процедурно-процессуального кодекса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соблюдения единых требований в области информационно-коммуникационных технологий и обеспечение информационной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рассмотрение поступившей петиции по вопросам организационной деятельности аппарата в порядке, установленном Административным процедурно-процессуальным кодексом Республики Казахстан.</w:t>
      </w:r>
    </w:p>
    <w:bookmarkStart w:name="z22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первого руководителя государственного органа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Руководство аппаратом маслихата осуществляется руководителем аппарата маслихата, который несет персональную ответственность за выполнение возложенных на аппарат маслихата задач и осуществление им своих полномочий.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Руководитель аппарата маслихата назначается на должность и освобождается от должности в соответствии с законодательством Республики Казахстан.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аппарата маслихата имеет заместителя, который назначается на должность и освобождается от должности в соответствии с законодательством Республики Казахстан.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руководителя аппарата маслихата: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руководит деятельностью аппарата маслихата;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организует, координирует и контролирует деятельность аппарата маслихата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назначает на государственные должности и освобождает от государственных должностей административных государственных служащих корпуса "Б" аппарата маслихата;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общее руководство деятельностью дисциплинарной и конкурсной комиссий аппарата маслихата;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осуществляет контроль за соблюдением служебной дисциплины;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решает вопросы командирования, предоставления отпусков, оказания материальной помощи, подготовки, переподготовки и повышения квалификации, поощрения, установления надбавок государственным служащим аппарата маслихата;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решает вопросы дисциплинарной ответственности государственных служащих аппарата маслихата;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обеспечивает исполнение требований законодательства Республики Казахстан о противодействии коррупции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организует сессии маслихата, заседания постоянных и временных комиссий маслихата;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готовит проекты решений маслихата, приказы по командированию депутатов маслихата и возложению обязанностей в случае отсутствия председателя маслихата или председателя постоянной комиссии маслихата;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организует мероприятия по повышению квалификации депутатов;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осуществляет иные полномочия, возложенные на руководителя аппарата.</w:t>
      </w:r>
    </w:p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Исполнение полномочий руководителя аппарата областного маслихата в период его отсутствия осуществляется лицом, его замещающим в соответствии с действующим законодательством.</w:t>
      </w:r>
    </w:p>
    <w:bookmarkEnd w:id="19"/>
    <w:bookmarkStart w:name="z28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государственного органа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Аппарат маслихата может иметь на праве оперативного управления обособленное имущество в случаях, предусмотренных законодательством. Имущество аппарата маслихата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 </w:t>
      </w:r>
    </w:p>
    <w:bookmarkEnd w:id="21"/>
    <w:bookmarkStart w:name="z3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Имущество, закрепленное за аппаратом маслихата, относится к коммунальной собственности.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Аппарат маслихата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23"/>
    <w:bookmarkStart w:name="z31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государственного органа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Реорганизация и упразднение аппарата маслихата осуществляются в соответствии с законодательством Республики Казахстан.</w:t>
      </w:r>
    </w:p>
    <w:bookmarkEnd w:id="2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Восточно-Казахстанского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областного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20 сентября 2024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16/125-VІII</w:t>
            </w:r>
          </w:p>
        </w:tc>
      </w:tr>
    </w:tbl>
    <w:bookmarkStart w:name="z81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решений Восточно-Казахстанского областного маслихата, подлежащих отмене</w:t>
      </w:r>
    </w:p>
    <w:bookmarkEnd w:id="26"/>
    <w:bookmarkStart w:name="z8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Решение Восточно-Казахстанского областного маслихата от 9 апреля 2010 года № 20/260-ІV "О внесении дополнения в решение от 28 сентября 2001 года № 11/9-II "Об утверждении Положения о государственном учреждении "Аппарат Восточно-Казахстанского областного маслихата".</w:t>
      </w:r>
    </w:p>
    <w:bookmarkEnd w:id="27"/>
    <w:bookmarkStart w:name="z8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Решение Восточно-Казахстанского областного маслихата от 20 июля 2010 года № 22/281- ІV "О внесении изменения в решение от 28 сентября 2001 года № 11/9-II "Об утверждении Положения о государственном учреждении "Аппарат Восточно-Казахстанского областного маслихата".</w:t>
      </w:r>
    </w:p>
    <w:bookmarkEnd w:id="28"/>
    <w:bookmarkStart w:name="z8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Решение Восточно-Казахстанского областного маслихата от 1 октября 2021 года № 8/73-VІІ "О внесении изменения в решение Восточно-Казахстанского областного маслихата от 28 сентября 2001 года № 11/9-II "Об утверждении Положения о государственном учреждении "Аппарат Восточно-Казахстанского областного маслихата".</w:t>
      </w:r>
    </w:p>
    <w:bookmarkEnd w:id="29"/>
    <w:bookmarkStart w:name="z8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Восточно-Казахстанского областного маслихата от 14 декабря 2022 года № 21/205-VІІ "О внесении изменения в решение Восточно-Казахстанского областного маслихата от 28 сентября 2001 года № 11/9-II "Об утверждении Положения о государственном учреждении "Аппарат Восточно-Казахстанского областного маслихата".</w:t>
      </w:r>
    </w:p>
    <w:bookmarkEnd w:id="3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