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519d" w14:textId="7925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21 декабря 2023 года № 299 "Об утверждении государственного образовательного заказа на дошкольное воспитание и обучение, размера родительской платы"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20 декабря 2024 года № 312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акимат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21 декабря 2023 года № 299 "Об утверждении государственного образовательного заказа на дошкольное воспитание и обучение, размера родительской платы"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Восточно-Казахстанской области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принятие иных мер, вытекающих из настоящего постановления.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области, курирующего вопросы образования.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 и распространяется на правоотношения, возникшие с 1 января 2024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управления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экономики и бюджетного планирования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"20" декабря 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Бельбеев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2024 года № 312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 часовым режимом пребыва ния, в том числе мини-центры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9 часовым режимом пребыва ния, в том числе мини-центры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 центры с неполным днем пребывания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предшкольной подготовки при общеобразовательных школах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группы с 10,5 часовым режимом пребывания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туберкулезными, аллергическими заболеваниями, с заболеванием сахарного диабета, ослабленных и часто болеющих детей с 10,5-часовым режимом пребывания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Усть-Каменогорск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102 257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Риддер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102 257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84 921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115 258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2024 года № 312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сад/ ясли-сад (до 3-х лет / от 3-х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детей (до 3-х лет / от 3-х лет)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16 500/ 21 000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16 500/ 21 000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18 600/ 20 800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12 500/ 14 500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 (город)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19 800/21 000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19 800/21 000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 (сельская местность)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19 800/21 000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19 800/21 000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15 400/ 15 840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15 400/ 15 840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 (город)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13 500/ 14 500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 (сельская местность)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7 500/ 8 000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8 700/ 10 200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8 700/ 10 200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19 800/19 800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6 500/6 500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19 800/19 800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6 500/6 500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17 500/ 17 500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14 000/ 14 500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13 500/ 16 500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8 000/13 000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19 000/ 20 000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12 000/ 13 000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8 700/ 10 200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8 700/ 10 200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 (город)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01.09.2024г. 13 500/17 000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01.09.2024г. 17 000 /21 000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 (сельская местность)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01.09.2024г. 13 500/17 000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01.09.2024г. 17 000 /21 000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