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cd7e" w14:textId="9c6c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коммунальных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15 июля 2024 года № 181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подпунктом 25)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2023 года № 424 "О некоторых вопросах административно-территориального устройства Республики Казахстан"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коммунальные юридические лица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Управлениям образования (Чернышева И.А.), финансов (Большакова С.В.) Восточно-Казахстанской области принять соответствующие меры, вытекающие из настоящего постановления.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области, курирующего вопросы образования.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июля 2024 года № 181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переименованных коммунальных юридических лиц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до переименования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после переименования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"Катон-Карагайский аграрно-технический колледж" управления образования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"Улкен Нарынский колледж"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"Кабинет психолого-педагогической коррекции Катон-Карагайского района" управления образования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"Кабинет психолого-педагогической коррекции района Үлкен-Нарын"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"Ясли–сад "Балбөбек" отдела образования по Катон-Карагайскому району управления образования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"Ясли–сад "Балбөбек" отдела образования по району Үлкен Нарын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"Дом творчества" отдела образования по Катон-Карагайскому району управления образования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"Дом творчества" отдела образования по району Үлкен Нарын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–сад "Балдырған" села Алтынбел" отдела образования по Катон- Карагайскому району управления образования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–сад "Балдырған" села Алтынбел" отдела образования по району Үлкен Нарын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"Коктерекская средняя школа" отдела образования по Катон-Карагайскому району управления образования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"Коктерекская средняя школа" отдела образования по району Үлкен Нарын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"Алтынбельская средняя школа" отдела образования по Катон-Карагайскому району управления образования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"Алтынбельская средняя школа" отдела образования по району Үлкен Нарын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"Кокбастауская средняя школа" отдела образования по Катон-Карагайскому району управления образования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"Кокбастауская средняя школа" отдела образования по району Үлкен Нарын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"Уштобинская основная средняя школа" отдела образования по Катон-Карагайскому району управления образования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"Уштобинская основная средняя школа" отдела образования по району Үлкен Нарын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"Улкен Нарынская средняя школа" отдела образования по Катон-Карагайскому району управления образования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"Улкен Нарынская средняя школа" отдела образования по району Үлкен Нарын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"Солоновская средняя школа" отдела образования по Катон-Карагайскому району управления образования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"Солоновская средняя школа" отдела образования по району Үлкен Нарын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"Солдатовская средняя школа" отдела образования по Катон-Карагайскому району управления образования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"Солдатовская средняя школа" отдела образования по району Үлкен Нарын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"Сенновская основная средняя школа" отдела образования по Катон-Карагайскому району управления образования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"Сенновская основная средняя школа" отдела образования по району Үлкен Нарын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"Ново-Хайрузовская средняя школа" отдела образования по Катон-Карагайскому району управления образования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"Ново-Хайрузовская средняя школа" отдела образования по району Үлкен Нарын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"Новополяковская средняя школа" отдела образования по Катон-Карагайскому району управления образования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"Новополяковская средняя школа" отдела образования по району Үлкен Нарын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"Малонарымская средняя школа" отдела образования по Катон-Карагайскому району управления образования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"Малонарымская средняя школа" отдела образования по району Үлкен Нарын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"Майемерская средняя школа" отдела образования по Катон-Карагайскому району управления образования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"Майемерская средняя школа" отдела образования по району Үлкен Нарын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"Улкен Нарынский сельский лицей" отдела образования по Катон-Карагайскому району управления образования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"Улкен Нарынский сельский лицей" отдела образования по району Үлкен Нарын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"Жулдызская основная средняя школа" отдела образования по Катон-Карагайскому району управления образования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"Жулдызская основная средняя школа" отдела образования по району Үлкен Нарын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К. Дамитова" отдела образования по Катон-Карагайскому району управления образования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К. Дамитова" отдела образования по району Үлкен Нарын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"Балгынская основная средняя школа" отдела образования по Катон-Карагайскому району управления образования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"Балгынская основная средняя школа" отдела образования по району Үлкен Нарын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"Күншуақ" для детей с ограниченными возможностями в развитии" отдела образования по Катон-Карагайскому району управления образования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"Күншуақ" для детей с ограниченными возможностями в развитии" отдела образования по району Үлкен Нарын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"Детская музыкальная школа" отдела образования по Катон-Карагайскому району управления образования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"Детская музыкальная школа" отдела образования по району Үлкен Нарын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"Балауса" отдела образования по Катон-Карагайскому району управления образования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"Балауса" отдела образования по району Үлкен Нарын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села Малонарымка" отдела образования по Катон-Карагайскому району управления образования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села Малонарымка" отдела образования по району Үлкен Нарын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"Болашақ" отдела образования по Катон-Карагайскому району управления образования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"Болашақ" отдела образования по району Үлкен Нарын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"Акбулакская основная средняя школа" отдела образования по Курчумскому району управления образования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"Акбулакская основная средняя школа" отдела образования по району Марқакөл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имени Кумаша Нургалиева" отдела образования по Курчумскому району управления образования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имени Кумаша Нургалиева" отдела образования по району Марқакөл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"Калжырская средняя школа" отдела образования по Курчумскому району управления образования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"Калжырская средняя школа" отдела образования по району Марқакөл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"Каройская основная средняя школа" отдела образования по Курчумскому району управления образования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"Каройская основная средняя школа" отдела образования по району Марқакөл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"Маркакольская средняя школа №1" отдела образования по Курчумскому району управления образования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"Маркакольская средняя школа №1" отдела образования по району Марқакөл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"Тоскаинская средняя школа" отдела образования по Курчумскому району управления образования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"Тоскаинская средняя школа" отдела образования по району Марқакөл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"Акжайлауская основная средняя школа" отдела образования по Курчумскому району управления образования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"Акжайлауская основная средняя школа" отдела образования по району Марқакөл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"Жанаауылская основная средняя школа" отдела образования по Курчумскому району управления образования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"Жанаауылская основная средняя школа" отдела образования по району Марқакөл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"Жиделинская начальная школа" отдела образования по Курчумскому району управления образования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"Жиделинская начальная школа" отдела образования по району Марқакөл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"Игиликская основная средняя школа" отдела образования по Курчумскому району управления образования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"Игиликская основная средняя школа" отдела образования по району Марқакөл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"Казахстанская основная средняя школа" отдела образования по Курчумскому району управления образования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"Казахстанская основная средняя школа" отдела образования по району Марқакөл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"Кайнарлинская основная средняя школа" отдела образования по Курчумскому району управления образования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"Кайнарлинская основная средняя школа" отдела образования по району Марқакөл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"Карачиликская основная средняя школа" отдела образования по Курчумскому району управления образования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"Карачиликская основная средняя школа" отдела образования по району Марқакөл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"Такырская основная средняя школа" отдела образования по Курчумскому району управления образования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"Такырская основная средняя школа" отдела образования по району Марқакөл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"Урунхайская основная средняя школа" отдела образования по Курчумскому району управления образования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"Урунхайская основная средняя школа" отдела образования по району Марқакөл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"Шанагатинская начальная школа" отдела образования по Курчумскому району управления образования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"Шанагатинская начальная школа" отдела образования по району Марқакөл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средняя школа имени Жакыпбека Малдыбаева" отдела образования по Курчумскому району управления образования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средняя школа имени Жакыпбека Малдыбаева" отдела образования по району Марқакөл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"Право-Усть Калжырская начальная школа" отдела образования по Курчумскому району управления образования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"Право-Усть Калжырская начальная школа" отдела образования по району Марқакөл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"Маркакольская детская музыкальная школа" отдела образования по Курчумскому району управления образования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"Маркакольская детская музыкальная школа" отдела образования по району Марқакөл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села Маркаколь" отдела образования по Курчумскому району управления образования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села Маркаколь" отдела образования по району Марқакөл управления образования Восточно-Казахстанской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