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a998" w14:textId="bbea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июля 2024 года № 180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подпунктами 6) и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2023 года № 424 "О некоторых вопросах административно-территориального устройства Республики Казахстан",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"Отдел образования по району Үлкен Нарын" управления образования Восточно-Казахстанской области (далее – отдел образования по району Үлкен Нарын) и государственное учреждение "Отдел образования по району Марқакөл" управления образования Восточно-Казахстанской области (далее – отдел образования по району Марқакөл).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предметом деятельности отдела образования по району Үлкен Нарын – осуществление руководства в сфере образования на территории района Үлкен Нарын Восточно-Казахстанской области и отдела образования по району Марқакөл – осуществление руководства в сфере образования на территории района Марқакөл Восточно-Казахстанской области в пределах компетенции,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Отдела образования по району Үлкен Нарын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Отдела образования по району Марқакөл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в постановление Восточно-Казахстанского областного акимата от 25 января 2022 года № 13 "Об утверждении структуры государственного учреждения "Управление образования Восточно-Казахстанской области" следующее изменение: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Внести в постановление Восточно-Казахстанского областного акимата от 13 июня 2016 года № 173 "Об утверждении Положения государственного учреждения "Управление образования Восточно-Казахстанской области" следующее изменение: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"Управление образования Восточно-Казахстанской области", утвержденное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Внести в постановление Восточно-Казахстанского областного акимата от 31 декабря 2020 года № 496 "О принятии имущественных комплексов государственных учреждений из коммунальной собственности районов (городов) области в областную коммунальную собственность" следующее изменение: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"Отдел образования по Катон-Карагайскому району" управления образования Восточно-Казахстанской области, утвержденное указанным постановлением, согласно приложению 11,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"Отдел образования по Курчумскому району" управления образования Восточно-Казахстанской области, утвержденное указанным постановлением, согласно приложению 13,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Управлению образования Восточно-Казахстанской области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первого официального опубликования.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области, курирующего вопросы образования.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"15" июля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Ф. Бельбеев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"15" июля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Большакова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июля 2024 года № 180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по району Үлкен Нарын" управления образования Восточно-Казахстанской области"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по району Үлкен Нарын" управления образования Восточно-Казахстанской области" (далее – Отдел образования по району Үлкен Нарын) является государственным органом Республики Казахстан, осуществляющим руководство в сфере образования на территории района Үлкен Нарын Восточно-Казахстанской области, и в своей деятельности подотчетно и подконтрольно государственному учреждению "Управление образования Восточно-Казахстанской области".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образования по району Үлкен Нарын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образования по району Үлкен Нарын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образования по району Үлкен Нарын вступает в гражданско-правовые отношения от собственного имени.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образования по району Үлкен Нарын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образования по району Үлкен Нарын по вопросам своей компетенции в установленном законодательством порядке принимает решения, оформляемые приказами руководителя Отдела образования по району Үлкен Нарын и другими актами, предусмотренными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образования по району Үлкен Нарын утверждаются в соответствии с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Восточно-Казахстанская область, район Үлкен Нарын, село Улкен Нарын, улица Шулятикова, здание 66, почтовый индекс 070900.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Отдела образования по району Үлкен Нарын.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образования по району Үлкен Нарын осуществляется из местного бюджета в соответствии с законодательством Республики Казахстан.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образования по району Үлкен Нарын запрещается вступать в договорные отношения с субъектами предпринимательства на предмет выполнения обязанностей, являющихся полномочиями Отдела образования по району Үлкен Нарын.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образования по району Үлкен Нарын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интеллекта, путем создания условий для развития индивидуальности;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гражданственности и патриотизма, любви к своей Родине –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приобщение к достижениям мировой и отечественной культуры, изучение истории, обычаев и традиций казахского и других народов республики, овладение государственным, русским, иностранным языками;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расширение автономности, самостоятельности организаций образования, демократизация управления образованием;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новых технологий обучения на основе информатизации образования, выхода на международные глобальные коммуникационные сети;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повышения социального статуса педагогических работников;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функционирование национальной системы оценки качества образования, отвечающей потребностям общества и экономики;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иные задачи,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 в пределах своей компетенции;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организации образования к участию в подготовке вопросов, относящихся к компетенции учреждения, создавать временные рабочие группы для выработки соответствующих предложений;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организаций образования;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поручения, относящиеся к сфере деятельности учреждения в пределах его компетенции, контролировать их исполнение, участвовать в мероприятиях, проводимых в районе;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законные и обоснованные решения;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контроль за исполнением принятых решений;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контролировать их исполнение;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 физических и юридических лиц и их представителей;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(бездействий) и принятия актов, создающих препятствие для нормального функционирования государственного органа;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документов и сведений, полученных в ходе работы,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 и иной охраняемой законом тайне;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организационно-методическую, информационную и иную помощь работникам организаций образования, в ведении которых находятся вопросы сферы образования;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деятельность в соответствии с законодательными актами Республики Казахстан;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 на территории района Үлкен Нарын;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руководителей государственных организаций образования (дошкольное воспитание и обучение, начальное, основное среднее, дополнительное образование) на конкурсной основе в порядке, определенном уполномоченным органом в области образования;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учет детей дошкольного и школьного возраста, их обучение до получения ими среднего образования;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потребность государственного образовательного заказа на дошкольное воспитание и обучение, размер родительской платы;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утверждение местному исполнительному органу области, государственный образовательный заказ на дошкольное воспитание и обучение, размер родительской платы через управление образования области;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размещение государственного образовательного заказа на дошкольное воспитание и обучение;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размещение государственного образовательного заказа на среднее образование в государственных организациях образования;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функционирование опорных школ (ресурсных центров);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дополнительное образование детей, осуществляемое на районном уровне;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деятельность учебно-производственных комбинатов;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в организации участия обучающихся в едином национальном тестировании;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материально-техническое обеспечение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организацию и проведение районных школьных олимпиад и конкурсов научных проектов по общеобразовательным предметам конкурсов исполнителей и конкурсов профессионального мастерства;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направляет средства на оказание финансовой и материальной помощи обучающимся и воспитанникам государственных организаций образования районного масштабов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материально-техническую базу методического кабинета отдела образования по району Үлкен Нарын;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организует аттестацию педагогов и руководящих работников образования по району Үлкен Нарын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формирует план по переподготовке кадров и повышению квалификации работников государственных организаций образования, финансируемых за счет бюджетных средств;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интернатным организациям;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дошкольное воспитание и обучение;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организует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бесплатное и льготное питание отдельных категорий обучающихся и воспитанников;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кадровое обеспечение государственных организаций образования по району Үлкен Нарын;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координацию деятельности психологической службы организаций образования, расположенных в районе Үлкен Нарын;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выдает разрешение на обучение в форме экстерната в организациях основного среднего, общего среднего образования;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содействие попечительским советам;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оказывает государственные услуги в сфере образования;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установленном порядке государственное обеспечение детей-сирот, детей, оставшихся без попечения родителей;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оказывает организациям дошкольного воспитания и обучения, семьям необходимую методическую и консультативную помощь;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координирует вопросы по системе оплаты труда работников организаций образования района;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вносят на утверждение и согласование в управление образования области структуры отдела образования;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согласовывает тарификационные списки, штатное расписание, рабочие учебные планы государственных организаций образования (дошкольное воспитание и обучение, начальное, основное среднее, общее среднее образование, дополнительное образование), а также численность класскомплектов организаций среднего образования, исходя из потребности по району Үлкен Нарын;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привлекает к дисциплинарной ответственности первых руководителей государственных организаций образований;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и несет ответственность за качественное составление и представление в управление образования области бюджетной заявки для обеспечения реализации функций, возложенных настоящим Положением;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рассматривает петиций в сфере образования, поданных посредством интернет-ресурса, определенного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в интересах местного государственного управления в области образования иные функции, возлагаемых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4"/>
    <w:bookmarkStart w:name="z10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Отдела образования по району Үлкен Нарын осуществляется первым руководителем, который несет персональную ответственность за выполнение возложенных на Отдел образования по району Үлкен Нарын задач и осуществление им своих полномочий.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Отдела образования по району Үлкен Нарын назначается на должность и освобождается от должности в соответствии с законодательством Республики Казахстан.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Отдела образования по району Үлкен Нарын: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решает вопросы деятельности учреждения в соответствии с его компетенцией, определяемой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настоящим Положением;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созывает в установленном порядке совещания по вопросам, входящим в компетенцию учреждения;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полномочия работников учреждения;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учреждения во всех организациях;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необходимые меры по противодействию коррупции и несет за это персональную ответственность;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полномочия, предусмотренные законодательством.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образования по району Үлкен Нарын в период его отсутствия осуществляется лицом, его замещающим в соответствии с действующим законодательством.</w:t>
      </w:r>
    </w:p>
    <w:bookmarkEnd w:id="105"/>
    <w:bookmarkStart w:name="z11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Отдел образования по району Үлкен Нарын может иметь на праве оперативного управления обособленное имущество в случаях, предусмотренных законодательством.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образования по району Үлкен Нарын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Отделом образования по району Үлкен Нарын, относится к областной коммунальной собственности.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образования по району Үлкен Нарын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10"/>
    <w:bookmarkStart w:name="z12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Отдела образования по району Үлкен Нарын осуществляются в соответствии с законодательством Республики Казахстан.</w:t>
      </w:r>
    </w:p>
    <w:bookmarkStart w:name="z12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Отдела образования по району Үлкен Нарын: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"Алтынбельская средняя школа" отдела образования по району Үлкен Нарын управления образования Восточно-Казахстанской области;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"Коктерекская средняя школа" отдела образования по району Үлкен Нарын управления образования Восточно-Казахстанской области;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"Кокбастауская средняя школа" отдела образования по району Үлкен Нарын управления образования Восточно-Казахстанской области;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"Уштобинская основная средняя школа" отдела образования по району Үлкен Нарын управления образования Восточно-Казахстанской области;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"Улкен Нарынская средняя школа" отдела образования по району Үлкен Нарын управления образования Восточно-Казахстанской области;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"Солоновская средняя школа" отдела образования по району Үлкен Нарын управления образования Восточно-Казахстанской области;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"Солдатовская средняя школа" отдела образования по району Үлкен Нарын управления образования Восточно-Казахстанской области;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"Сенновская основная средняя школа" отдела образования по району Үлкен Нарын управления образования Восточно-Казахстанской области;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"Ново-Хайрузовская средняя школа" отдела образования по району Үлкен Нарын управления образования Восточно-Казахстанской области;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"Новополяковская средняя школа" отдела образования по району Үлкен Нарын управления образования Восточно-Казахстанской области;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"Малонарымская средняя школа" отдела образования по району Үлкен Нарын управления образования Восточно-Казахстанской области;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"Майемерская средняя школа" отдела образования по району Үлкен Нарын управления образования Восточно-Казахстанской области;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"Улкен Нарынский сельский лицей" отдела образования по району Үлкен Нарын управления образования Восточно-Казахстанской области;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"Жулдызская основная средняя школа" отдела образования по району Үлкен Нарын управления образования Восточно-Казахстанской области;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"Средняя школа имени К. Дамитова" отдела образования по району Үлкен Нарын управления образования Восточно-Казахстанской области;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"Балгынская основная средняя школа" отдела образования по району Үлкен Нарын управления образования Восточно-Казахстанской области;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казенное предприятие "Детский сад "Күншуақ" для детей с ограниченными возможностями в развитии" отдела образования по району Үлкен Нарын управления образования Восточно-Казахстанской области;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казенное предприятие "Ясли-сад "Балбөбек" отдела образования по району Үлкен Нарын управления образования Восточно-Казахстанской области;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казенное предприятие "Дом творчества" отдела образования по району Үлкен Нарын управления образования Восточно-Казахстанской области;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казенное предприятие "Детская музыкальная школа" отдела образования по району Үлкен Нарын управления образования Восточно-Казахстанской области;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казенное предприятие "Ясли-сад "Балдырған" села Алтынбел" отдела образования по району Үлкен Нарын управления образования Восточно-Казахстанской области;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казенное предприятие "Детский сад "Балауса" отдела образования по району Үлкен Нарын управления образования Восточно-Казахстанской области;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казенное предприятие "Ясли-сад села Малонарымка" отдела образования по району Үлкен Нарын управления образования Восточно-Казахстанской области;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казенное предприятие "Ясли-сад "Болашақ" отдела образования по району Үлкен Нарын управления образования Восточно-Казахстанской области.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июля 2024 года № 180</w:t>
            </w:r>
          </w:p>
        </w:tc>
      </w:tr>
    </w:tbl>
    <w:bookmarkStart w:name="z15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по району Марқакөл" управления образования Восточно-Казахстанской области"</w:t>
      </w:r>
    </w:p>
    <w:bookmarkEnd w:id="137"/>
    <w:bookmarkStart w:name="z1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по району Марқакөл" управления образования Восточно-Казахстанской области" (далее — Отдел образования по району Марқакөл) является государственным органом Республики Казахстан, осуществляющим руководство в сфере образования на территории района Марқакөл Восточно-Казахстанской области, и в своей деятельности подотчетно и подконтрольно государственному учреждению "Управление образования Восточно-Казахстанской области".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образования по району Марқакөл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образования по району Марқакөл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образования по району Марқакөл вступает в гражданско-правовые отношения от собственного имени.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образования по району Марқакөл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образования по району Марқакөл по вопросам своей компетенции в установленном законодательством порядке принимает решения, оформляемые приказами руководителя Отдела образования по району Марқакөл и другими актами, предусмотренными законодательством Республики Казахстан.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образования по району Марқакөл утверждаются в соответствии с законодательством Республики Казахстан.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Восточно-Казахстанская область, район Марқакөл, село Марқакөл, улица А. Крахмаль, здание 53, почтовый индекс 071215.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Отдела образования по району Марқакөл.</w:t>
      </w:r>
    </w:p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образования по району Марқакөл осуществляется из местного бюджета в соответствии с законодательством Республики Казахстан.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образования по району Марқакөл запрещается вступать в договорные отношения с субъектами предпринимательства на предмет выполнения обязанностей, являющихся полномочиями Отдела образования по району Марқакөл.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образования по району Марқакөл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48"/>
    <w:bookmarkStart w:name="z16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12.Задачи: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интеллекта, путем создания условий для развития индивидуальности;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гражданственности и патриотизма, любви к своей Родине —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приобщение к достижениям мировой и отечественной культуры, изучение истории, обычаев и традиций казахского и других народов республики, овладение государственным, русским, иностранным языками;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расширение автономности, самостоятельности организаций образования, демократизация управления образованием;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новых технологий обучения на основе информатизации образования, выхода на международные глобальные коммуникационные сети;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повышения социального статуса педагогических работников;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функционирование национальной системы оценки качества образования, отвечающей потребностям общества и экономики;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иные задачи,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Полномочия: 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 в пределах своей компетенции; 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работников организации образования к участию в подготовке вопросов, относящихся к компетенции учреждения, создавать временные рабочие группы для выработки соответствующих предложений; 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организаций образования;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поручения, относящиеся к сфере деятельности учреждения в пределах его компетенции, контролировать их исполнение, участвовать в мероприятиях, проводимых в районе;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законные и обоснованные решения; 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контроль за исполнением принятых решений; 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контролировать их исполнение; 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прием физических и юридических лиц и их представителей; 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(бездействий) и принятия актов, создающих препятствие для нормального функционирования государственного органа;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документов и сведений, полученных в ходе работы,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 и иной охраняемой законом тайне; 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организационно-методическую, информационную и иную помощь работникам организаций образования, в ведении которых находятся вопросы сферы образования; 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деятельность в соответствии с законодательными актами Республики Казахстан;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 на территории района Марқакөл;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руководителей государственных организаций образования (дошкольное воспитание и обучение, начальное, основное среднее, дополнительное образование) на конкурсной основе в порядке, определенном уполномоченным органом в области образования;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учет детей дошкольного и школьного возраста, их обучение до получения ими среднего образования;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потребность государственного образовательного заказа на дошкольное воспитание и обучение, размер родительской платы;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утверждение местному исполнительному органу области, государственный образовательный заказ на дошкольное воспитание и обучение, размер родительской платы через управление образования области;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размещение государственного образовательного заказа на дошкольное воспитание и обучение;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размещение государственного образовательного заказа на среднее образование в государственных организациях образования;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функционирование опорных школ (ресурсных центров);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дополнительное образование детей, осуществляемое на районном уровне;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деятельность учебно-производственных комбинатов;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в организации участия обучающихся в едином национальном тестировании;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материально-техническое обеспечение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организацию и проведение районных школьных олимпиад и конкурсов научных проектов по общеобразовательным предметам конкурсов исполнителей и конкурсов профессионального мастерства;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направляет средства на оказание финансовой и материальной помощи обучающимся и воспитанникам государственных организаций образования районного масштабов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материально-техническую базу методического кабинета отдела образования по району Марқакөл;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организует аттестацию педагогов и руководящих работников образования по району Марқакөл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формирует план по переподготовке кадров и повышению квалификации работников государственных организаций образования, финансируемых за счет бюджетных средств;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интернатным организациям;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дошкольное воспитание и обучение;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организует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бесплатное и льготное питание отдельных категорий обучающихся и воспитанников;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кадровое обеспечение государственных организаций образования по району Марқакөл;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координацию деятельности психологической службы организаций образования, расположенных в районе Марқакөл;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выдает разрешение на обучение в форме экстерната в организациях основного среднего, общего среднего образования;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содействие попечительским советам;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оказывает государственные услуги в сфере образования;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установленном порядке государственное обеспечение детей-сирот, детей, оставшихся без попечения родителей;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оказывает организациям дошкольного воспитания и обучения, семьям необходимую методическую и консультативную помощь;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координирует вопросы по системе оплаты труда работников организаций образования района;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вносят на утверждение и согласование в управление образования области структуры отдела образования;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согласовывает тарификационные списки, штатное расписание, рабочие учебные планы государственных организаций образования (дошкольное воспитание и обучение, начальное, основное среднее, общее среднее образование, дополнительное образование), а также численность класскомплектов организаций среднего образования, исходя из потребности по району Марқакөл;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привлекает к дисциплинарной ответственности первых руководителей государственных организаций образований;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и несет ответственность за качественное составление и представление в управление образования области бюджетной заявки для обеспечения реализации функций, возложенных настоящим Положением;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рассматривает петиций в сфере образования, поданных посредством интернет-ресурса, определенного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в интересах местного государственного управления в области образования иные функции, возлагаемых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15"/>
    <w:bookmarkStart w:name="z23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Отдела образования по району Марқакөл осуществляется первым руководителем, который несет персональную ответственность за выполнение возложенных на Отдел образования по району Марқакөл области задач и осуществление им своих полномочий.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Отдела образования по району Марқакөл назначается на должность и освобождается от должности в соответствии с законодательством Республики Казахстан.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Отдела образования по району Марқакөл: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решает вопросы деятельности учреждения в соответствии с его компетенцией, определяемой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настоящим Положением;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созывает в установленном порядке совещания по вопросам, входящим в компетенцию учреждения;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полномочия работников учреждения;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учреждения во всех организациях;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необходимые меры по противодействию коррупции и несет за это персональную ответственность;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полномочия, предусмотренные законодательством.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образования по району Марқакөл в период его отсутствия осуществляется лицом, его замещающим в соответствии с действующим законодательством.</w:t>
      </w:r>
    </w:p>
    <w:bookmarkEnd w:id="226"/>
    <w:bookmarkStart w:name="z242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Отдел образования по району Марқакөл может иметь на праве оперативного управления обособленное имущество в случаях, предусмотренных законодательством.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образования по району Марқакөл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Отделом образования по району Марқакөл, относится к областной коммунальной собственности.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образования по району Марқакөл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231"/>
    <w:bookmarkStart w:name="z247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3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Отдела образования по району Марқакөл осуществляются в соответствии с законодательством Республики Казахстан.</w:t>
      </w:r>
    </w:p>
    <w:bookmarkStart w:name="z24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Отдела образования по району Марқакөл: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"Акбулакская основная средняя школа" отдела образования по району Марқакөл управления образования Восточно-Казахстанской области;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"Гимназия имени Кумаша Нургалиева" отдела образования по району Марқакөл управления образования Восточно-Казахстанской области;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"Калжырская средняя школа" отдела образования по району Марқакөл управления образования Восточно-Казахстанской области;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"Каройская основная средняя школа" отдела образования по району Марқакөл управления образования Восточно-Казахстанской области;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"Маркакольская средняя школа №1" отдела образования по району Марқакөл управления образования Восточно-Казахстанской области;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"Тоскаинская средняя школа" отдела образования по району Марқакөл управления образования Восточно-Казахстанской области;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"Акжайлауская основная средняя школа" отдела образования по району Марқакөл управления образования Восточно-Казахстанской области;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"Жанаауылская основная средняя школа" отдела образования по району Марқакөл управления образования Восточно-Казахстанской области;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"Жиделинская начальная школа" отдела образования по району Марқакөл управления образования Восточно-Казахстанской области;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"Игиликская основная средняя школа" отдела образования по району Марқакөл управления образования Восточно-Казахстанской области;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"Казахстанская основная средняя школа" отдела образования по району Марқакөл управления образования Восточно-Казахстанской области;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"Кайнарлинская основная средняя школа" отдела образования по району Марқакөл управления образования Восточно-Казахстанской области;</w:t>
      </w:r>
    </w:p>
    <w:bookmarkEnd w:id="245"/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"Карачиликская основная средняя школа" отдела образования по району Марқакөл управления образования Восточно-Казахстанской области;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"Такырская основная средняя школа" отдела образования по району Марқакөл управления образования Восточно-Казахстанской области;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"Урунхайская основная средняя школа" отдела образования по району Марқакөл управления образования Восточно-Казахстанской области;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"Шанагатинская начальная школа" отдела образования по району Марқакөл управления образования Восточно-Казахстанской области;</w:t>
      </w:r>
    </w:p>
    <w:bookmarkEnd w:id="249"/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"Основная средняя школа имени Жакыпбека Малдыбаева" отдела образования по району Марқакөл управления образования Восточно-Казахстанской области;</w:t>
      </w:r>
    </w:p>
    <w:bookmarkEnd w:id="250"/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"Право-Усть Калжырская начальная школа" отдела образования по району Марқакөл управления образования Восточно-Казахстанской области;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казенное предприятие "Маркакольская детская музыкальная школа" отдела образования по району Марқакөл управления образования Восточно-Казахстанской области;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казенное предприятие "Детский сад села Маркаколь" отдела образования по району Марқакөл управления образования Восточно-Казахстанской области.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"15" июля 2024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июля 2024 года № 180</w:t>
            </w:r>
          </w:p>
        </w:tc>
      </w:tr>
    </w:tbl>
    <w:bookmarkStart w:name="z27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государственного учреждения "Управление образования Восточно-Казахстанской области"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Восточно - Казахстанского областного акимата от 29.01.2025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255"/>
    <w:bookmarkStart w:name="z7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</w:t>
      </w:r>
    </w:p>
    <w:bookmarkEnd w:id="256"/>
    <w:bookmarkStart w:name="z7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</w:t>
      </w:r>
    </w:p>
    <w:bookmarkEnd w:id="257"/>
    <w:bookmarkStart w:name="z7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</w:t>
      </w:r>
    </w:p>
    <w:bookmarkEnd w:id="258"/>
    <w:bookmarkStart w:name="z7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организационной работы и управления человеческими ресурсами</w:t>
      </w:r>
    </w:p>
    <w:bookmarkEnd w:id="259"/>
    <w:bookmarkStart w:name="z7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дошкольного, общего среднего образования</w:t>
      </w:r>
    </w:p>
    <w:bookmarkEnd w:id="260"/>
    <w:bookmarkStart w:name="z7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технического и профессионального образования</w:t>
      </w:r>
    </w:p>
    <w:bookmarkEnd w:id="261"/>
    <w:bookmarkStart w:name="z7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нравственно-духовного развития личности и воспитательной работы</w:t>
      </w:r>
    </w:p>
    <w:bookmarkEnd w:id="262"/>
    <w:bookmarkStart w:name="z7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опеки, попечительства и специального образования</w:t>
      </w:r>
    </w:p>
    <w:bookmarkEnd w:id="263"/>
    <w:bookmarkStart w:name="z7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бюджетного планирования и анализа</w:t>
      </w:r>
    </w:p>
    <w:bookmarkEnd w:id="264"/>
    <w:bookmarkStart w:name="z7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бухгалтерского учета и отчетности</w:t>
      </w:r>
    </w:p>
    <w:bookmarkEnd w:id="265"/>
    <w:bookmarkStart w:name="z7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инфраструктурного и материально-технического развития</w:t>
      </w:r>
    </w:p>
    <w:bookmarkEnd w:id="266"/>
    <w:bookmarkStart w:name="z7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образования по району Алтай" управления образования Восточно-Казахстанской области</w:t>
      </w:r>
    </w:p>
    <w:bookmarkEnd w:id="267"/>
    <w:bookmarkStart w:name="z7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образования по Глубоковскому району" управления образования Восточно-Казахстанской области</w:t>
      </w:r>
    </w:p>
    <w:bookmarkEnd w:id="268"/>
    <w:bookmarkStart w:name="z7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образования по Зайсанскому району" управления образования Восточно-Казахстанской области</w:t>
      </w:r>
    </w:p>
    <w:bookmarkEnd w:id="269"/>
    <w:bookmarkStart w:name="z7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образования по Катон-Карагайскому району" управления образования Восточно-Казахстанской области</w:t>
      </w:r>
    </w:p>
    <w:bookmarkEnd w:id="270"/>
    <w:bookmarkStart w:name="z7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образования по Курчумскому району" управления образования Восточно-Казахстанской области</w:t>
      </w:r>
    </w:p>
    <w:bookmarkEnd w:id="271"/>
    <w:bookmarkStart w:name="z7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образования по району Марқакөл" управления образования Восточно-Казахстанской области</w:t>
      </w:r>
    </w:p>
    <w:bookmarkEnd w:id="272"/>
    <w:bookmarkStart w:name="z7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образования по городу Риддер" управления образования Восточно-Казахстанской области</w:t>
      </w:r>
    </w:p>
    <w:bookmarkEnd w:id="273"/>
    <w:bookmarkStart w:name="z7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образования по району Самар" управления образования Восточно-Казахстанской области</w:t>
      </w:r>
    </w:p>
    <w:bookmarkEnd w:id="274"/>
    <w:bookmarkStart w:name="z7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образования по Тарбагатайскому району" управления образования Восточно-Казахстанской области</w:t>
      </w:r>
    </w:p>
    <w:bookmarkEnd w:id="275"/>
    <w:bookmarkStart w:name="z7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образования по Уланскому району" управления образования Восточно-Казахстанской области</w:t>
      </w:r>
    </w:p>
    <w:bookmarkEnd w:id="276"/>
    <w:bookmarkStart w:name="z7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образования по городу Усть-Каменогорск" управления образования Восточно-Казахстанской области</w:t>
      </w:r>
    </w:p>
    <w:bookmarkEnd w:id="277"/>
    <w:bookmarkStart w:name="z7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образования по району Үлкен Нарын" управления образования Восточно-Казахстанской области</w:t>
      </w:r>
    </w:p>
    <w:bookmarkEnd w:id="278"/>
    <w:bookmarkStart w:name="z7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образования по Шемонаихинскому району" управления образования Восточно-Казахстанской области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июля 2024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июня 2016 года № 175</w:t>
            </w:r>
          </w:p>
        </w:tc>
      </w:tr>
    </w:tbl>
    <w:bookmarkStart w:name="z299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образования Восточно-Казахстанской области"</w:t>
      </w:r>
    </w:p>
    <w:bookmarkEnd w:id="280"/>
    <w:bookmarkStart w:name="z30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образования Восточно-Казахстанской области" (далее – Управление образования) является государственным органом Республики Казахстан, осуществляющим руководство в сфере образования в системе дошкольного, начального, основного среднего и общего среднего, дополнительного, технического и профессионального, послесреднего, специального и специализированного образования на территории Восточно-Казахстанской области.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образования имеет подотчетные и подконтрольные ему отделы образования, располагаемые в районах, городах.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образования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образования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образования вступает в гражданско-правовые отношения от собственного имени.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образования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образования по вопросам своей компетенции в установленном законодательством порядке принимает решения, оформляемые приказами руководителя Управления образования и другими актами, предусмотренными законодательством Республики Казахстан.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образования утверждаются в соответствии с законодательством Республики Казахстан.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Восточно-Казахстанская область, город Усть-Каменогорск, улица Казахстан, 59/1, почтовый индекс 070004.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 образования.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образования осуществляется из местного бюджета в соответствии с законодательством Республики Казахстан.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образования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 образования.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образования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92"/>
    <w:bookmarkStart w:name="z314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образования;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интеллекта, путем создания условий для развития индивидуальности;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воспитание гражданственности и патриотизма, любви к своей Родине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повышения социального статуса педагогических работников;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профессиональной ориентации обучающихся;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организационно-методического сопровождения, анализа и оценки результативности образовательного процесса, обобщения и распространения инновационного педагогического опыта;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реализации Конституционных и иных предусмотренных законодательством Республики Казахстан прав и законных интересов детей;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на местном уровне межведомственного сотрудничества по осуществлению комплекса мер, связанных с реализацией прав всех категорий детского населения, в соответствии с законодательством Республики Казахстан;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анализ и прогноз социального благополучия, духовного и нравственного развития детей, выработка рекомендаций по улучшению качества жизни детей в регионе; 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поддержка общественных объединений и иных организаций, осуществляющих функции по защите прав и законных интересов ребенка;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иные задачи,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06"/>
    <w:bookmarkStart w:name="z78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цифровизации отрасли образования путем развития и внедрения цифровых сервисов и платформ, координации применения цифровых инструментов в деятельности организаций образования;</w:t>
      </w:r>
    </w:p>
    <w:bookmarkEnd w:id="307"/>
    <w:bookmarkStart w:name="z79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содействия привлечению инвестиций и развитию международного сотрудничества, а также продвижения инновационных образовательных решений и современных цифровых подходов; </w:t>
      </w:r>
    </w:p>
    <w:bookmarkEnd w:id="308"/>
    <w:bookmarkStart w:name="z79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обеспечение кибербезопасности в сфере деятельности управления, включая защиту информационных систем и цифровых ресурсов, используемых в сфере образования,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постановлением Восточно - Казахстанского областного акимата от 06.02.2026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0"/>
    <w:bookmarkStart w:name="z32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1"/>
    <w:bookmarkStart w:name="z33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подготовке проектов решений, распоряжений акима области, постановлений акимата области по вопросам, относящимся к компетенции Управления; </w:t>
      </w:r>
    </w:p>
    <w:bookmarkEnd w:id="312"/>
    <w:bookmarkStart w:name="z33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порядке необходимую информацию и документы от государственных органов, организаций и физических лиц по вопросам, входящим в компетенцию Управления; </w:t>
      </w:r>
    </w:p>
    <w:bookmarkEnd w:id="313"/>
    <w:bookmarkStart w:name="z33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совещания, семинары, конференции по вопросам, входящим в компетенцию Управления; </w:t>
      </w:r>
    </w:p>
    <w:bookmarkEnd w:id="314"/>
    <w:bookmarkStart w:name="z33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по совершенствованию структуры исполнительных органов области; </w:t>
      </w:r>
    </w:p>
    <w:bookmarkEnd w:id="315"/>
    <w:bookmarkStart w:name="z33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анализ работы исполнительных органов области, местных исполнительных органов районов, городов по вопросам, относящимся к компетенции Управления; </w:t>
      </w:r>
    </w:p>
    <w:bookmarkEnd w:id="316"/>
    <w:bookmarkStart w:name="z33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права, необходимые для осуществления своей деятельности. </w:t>
      </w:r>
    </w:p>
    <w:bookmarkEnd w:id="317"/>
    <w:bookmarkStart w:name="z33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8"/>
    <w:bookmarkStart w:name="z33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законные и обоснованные решения; </w:t>
      </w:r>
    </w:p>
    <w:bookmarkEnd w:id="319"/>
    <w:bookmarkStart w:name="z33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контроль за исполнением принятых решений; </w:t>
      </w:r>
    </w:p>
    <w:bookmarkEnd w:id="320"/>
    <w:bookmarkStart w:name="z33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контролировать их исполнение;</w:t>
      </w:r>
    </w:p>
    <w:bookmarkEnd w:id="321"/>
    <w:bookmarkStart w:name="z34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прием физических и юридических лиц и их представителей; </w:t>
      </w:r>
    </w:p>
    <w:bookmarkEnd w:id="322"/>
    <w:bookmarkStart w:name="z34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(бездействий) и принятия актов, создающих препятствие для нормального функционирования государственного органа;</w:t>
      </w:r>
    </w:p>
    <w:bookmarkEnd w:id="323"/>
    <w:bookmarkStart w:name="z34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документов и сведений, полученных в ходе работы,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 и иной охраняемой законом тайне;</w:t>
      </w:r>
    </w:p>
    <w:bookmarkEnd w:id="324"/>
    <w:bookmarkStart w:name="z34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реализовывать иные полномочия, предусмотренные действующим законодательством Республики Казахстан; </w:t>
      </w:r>
    </w:p>
    <w:bookmarkEnd w:id="325"/>
    <w:bookmarkStart w:name="z34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26"/>
    <w:bookmarkStart w:name="z34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27"/>
    <w:bookmarkStart w:name="z34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 на территории соответствующей области;</w:t>
      </w:r>
    </w:p>
    <w:bookmarkEnd w:id="328"/>
    <w:bookmarkStart w:name="z34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первых руководителей отделов образования районов области, городов областного значения по согласованию с местным исполнительным органом района, города областного значения и уполномоченным органом в области образования;</w:t>
      </w:r>
    </w:p>
    <w:bookmarkEnd w:id="329"/>
    <w:bookmarkStart w:name="z34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bookmarkEnd w:id="330"/>
    <w:bookmarkStart w:name="z34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выполняет функции администрирования и финансирования отделов образования районов области, городов областного значения; </w:t>
      </w:r>
    </w:p>
    <w:bookmarkEnd w:id="331"/>
    <w:bookmarkStart w:name="z35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предоставление технического и профессионального, послесреднего образования;</w:t>
      </w:r>
    </w:p>
    <w:bookmarkEnd w:id="332"/>
    <w:bookmarkStart w:name="z35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обучение детей по специальным учебным программам;</w:t>
      </w:r>
    </w:p>
    <w:bookmarkEnd w:id="333"/>
    <w:bookmarkStart w:name="z35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обучение одаренных детей в специализированных организациях образования;</w:t>
      </w:r>
    </w:p>
    <w:bookmarkEnd w:id="334"/>
    <w:bookmarkStart w:name="z35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 ответственен за предоставление дошкольного воспитания и обучения, начального, основного среднего, общего среднего, а также дополнительного образования на территории области;</w:t>
      </w:r>
    </w:p>
    <w:bookmarkEnd w:id="335"/>
    <w:bookmarkStart w:name="z35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заказ и обеспечивает организации образования, реализующих общеобразовательные учебные программы основного среднего, общего среднего образования и образовательные программы специального, специализированного, дополнительного образования,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bookmarkEnd w:id="336"/>
    <w:bookmarkStart w:name="z35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вносит в местный исполнительный орган области предложения о создании, реорганизации и ликвидации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государственных организаций образования, реализующих общеобразовательные учебные программы дошкольноговоспитания и обучения, начального, основного среднего и общего среднего образования, дополнительные образовательные программы для детей по представлению отделов образования районов, городов областного значения, по согласованию с уполномоченным органом в области образования государственных организаций образования, реализующих специализированные общеобразовательные и специальные учебные программы, образовательные программы технического и профессионального, послесреднего образования;</w:t>
      </w:r>
    </w:p>
    <w:bookmarkEnd w:id="337"/>
    <w:bookmarkStart w:name="z35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 на утверждение в местный исполнительный орган области размер государственного образовательного заказа на дошкольное воспитание и обучение, а также размер родительской платы с учетом требований действующего законодательства по представлению отделов образования районов, городов областного значения;</w:t>
      </w:r>
    </w:p>
    <w:bookmarkEnd w:id="338"/>
    <w:bookmarkStart w:name="z35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на утверждение в местный исполнительный орган области размер государственного образовательного заказа на среднее образование в организациях образования;</w:t>
      </w:r>
    </w:p>
    <w:bookmarkEnd w:id="339"/>
    <w:bookmarkStart w:name="z35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вносит на утверждение в местный исполнительный орган области размер государственного образовательного заказа на подготовку кадров с техническим и профессиональным, послесредним образованием; </w:t>
      </w:r>
    </w:p>
    <w:bookmarkEnd w:id="340"/>
    <w:bookmarkStart w:name="z35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вносит на утверждение в местный исполнительный орган области размер государственного образовательного заказа на подготовку кадров с высшим и послевузовским образованием;</w:t>
      </w:r>
    </w:p>
    <w:bookmarkEnd w:id="341"/>
    <w:bookmarkStart w:name="z36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размещает государственный образовательный заказ на подготовку кадров с техническим и профессиональным, послесредним, высшим и послевузовским образованием с учетом предложений заинтересованных организаций;</w:t>
      </w:r>
    </w:p>
    <w:bookmarkEnd w:id="342"/>
    <w:bookmarkStart w:name="z36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участие обучающихся в едином национальном тестировании;</w:t>
      </w:r>
    </w:p>
    <w:bookmarkEnd w:id="343"/>
    <w:bookmarkStart w:name="z36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реализует кадровую политику в сфере образования области, а также проводит и организует аттестацию педагогов, тестирование для назначения руководителей организаций образования в порядке, определенном уполномоченным органом в области образования;</w:t>
      </w:r>
    </w:p>
    <w:bookmarkEnd w:id="344"/>
    <w:bookmarkStart w:name="z36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материально-техническое обеспечение государственных организаций образования, реализующих образовательные программы технического и профессионального, послесреднего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bookmarkEnd w:id="345"/>
    <w:bookmarkStart w:name="z36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ежегодно до 1 августа обеспечивает приобретение и доставку учебников и учебно-методических комплексов для организаций образования, реализующих общеобразовательные учебные программы предшкольной подготовки, начального, основного среднего, общего среднего образования, специализированные общеобразовательные и специальные учебные программы, образовательные программы технического и профессионального образования на основе государственного образовательного заказа в объеме, прогнозируемом органами образования на учебный год;</w:t>
      </w:r>
    </w:p>
    <w:bookmarkEnd w:id="346"/>
    <w:bookmarkStart w:name="z36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организацию и проведение областных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детей, а также координирует проведение олимпиад и конкурсов среди детей и педагогов;</w:t>
      </w:r>
    </w:p>
    <w:bookmarkEnd w:id="347"/>
    <w:bookmarkStart w:name="z36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дополнительное образование детей, осуществляемое на областном уровне;</w:t>
      </w:r>
    </w:p>
    <w:bookmarkEnd w:id="348"/>
    <w:bookmarkStart w:name="z36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bookmarkEnd w:id="349"/>
    <w:bookmarkStart w:name="z36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координирует и обеспечивает обследование детей и подростков и оказание психолого-медико-педагогической консультативной помощи;</w:t>
      </w:r>
    </w:p>
    <w:bookmarkEnd w:id="350"/>
    <w:bookmarkStart w:name="z36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реабилитацию и социальную адаптацию детей и подростков с проблемами в развитии;</w:t>
      </w:r>
    </w:p>
    <w:bookmarkEnd w:id="351"/>
    <w:bookmarkStart w:name="z37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в установленном порядке государственное обеспечение детей-сирот, детей, оставшихся без попечения родителей, а также воспитанников организаций образования для детей-сирот и детей, оставшихся без попечения родителей;</w:t>
      </w:r>
    </w:p>
    <w:bookmarkEnd w:id="352"/>
    <w:bookmarkStart w:name="z37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содействует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bookmarkEnd w:id="353"/>
    <w:bookmarkStart w:name="z37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ежегодно до 15 апреля предоставляет в уполномоченный орган в области образования заявки на потребность в кадрах, в том числе в сельской местности, с последующим трудоустройством согласно представленным заявкам;</w:t>
      </w:r>
    </w:p>
    <w:bookmarkEnd w:id="354"/>
    <w:bookmarkStart w:name="z37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вносит предложения в маслихат области о льготном проезде обучающихся на общественном транспорте (кроме такси), через местный исполнительный орган;</w:t>
      </w:r>
    </w:p>
    <w:bookmarkEnd w:id="355"/>
    <w:bookmarkStart w:name="z37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образовательный мониторинг;</w:t>
      </w:r>
    </w:p>
    <w:bookmarkEnd w:id="356"/>
    <w:bookmarkStart w:name="z37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ежегодно в установленные сроки обеспечивает сбор данных статистических наблюдений в объектах информатизации уполномоченного органа в области образования;</w:t>
      </w:r>
    </w:p>
    <w:bookmarkEnd w:id="357"/>
    <w:bookmarkStart w:name="z37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функционирование центров адаптации несовершеннолетних и центров поддержки детей, находящихся в трудной жизненной ситуации;</w:t>
      </w:r>
    </w:p>
    <w:bookmarkEnd w:id="358"/>
    <w:bookmarkStart w:name="z37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обеспечивает условия лицам, содержащимся в центрах адаптации несовершеннолетних и центрах поддержки детей, находящихся в трудной жизненной ситуации;</w:t>
      </w:r>
    </w:p>
    <w:bookmarkEnd w:id="359"/>
    <w:bookmarkStart w:name="z37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оказывает содействие в работе попечительских советов в организациях образования области;</w:t>
      </w:r>
    </w:p>
    <w:bookmarkEnd w:id="360"/>
    <w:bookmarkStart w:name="z37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организует питание отдельных категорий обучающихся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подведомственных государственных организациях образования;</w:t>
      </w:r>
    </w:p>
    <w:bookmarkEnd w:id="361"/>
    <w:bookmarkStart w:name="z38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согласовывает тарификационные списки, штатное расписание, рабочие учебные планы подведомственных государственных организаций образования, а также численность классов-комплектов, групп в них;</w:t>
      </w:r>
    </w:p>
    <w:bookmarkEnd w:id="362"/>
    <w:bookmarkStart w:name="z38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организует и осуществляет кадровое обеспечение государственных организаций образования области;</w:t>
      </w:r>
    </w:p>
    <w:bookmarkEnd w:id="363"/>
    <w:bookmarkStart w:name="z38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организуют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медицинское обслуживание обучающихся и воспитанников организаций образования, подведомственных учреждений;</w:t>
      </w:r>
    </w:p>
    <w:bookmarkEnd w:id="364"/>
    <w:bookmarkStart w:name="z38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проведение конкурсов, организует выплату победителям конкурса - государственным организациям среднего образования грант "Лучшая организация среднего образования";</w:t>
      </w:r>
    </w:p>
    <w:bookmarkEnd w:id="365"/>
    <w:bookmarkStart w:name="z38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выдает разрешение на обучение в форме экстерната в организациях основного среднего, общего среднего образования, организациях образования, реализующих специализированные и специальные общеобразовательные учебные программы, а также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спорта;</w:t>
      </w:r>
    </w:p>
    <w:bookmarkEnd w:id="366"/>
    <w:bookmarkStart w:name="z38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обеспечивает материально-техническую базу областного методического кабинета (центра);</w:t>
      </w:r>
    </w:p>
    <w:bookmarkEnd w:id="367"/>
    <w:bookmarkStart w:name="z38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утверждает правила деятельности психологической службы в организациях среднего образования;</w:t>
      </w:r>
    </w:p>
    <w:bookmarkEnd w:id="368"/>
    <w:bookmarkStart w:name="z38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утверждает типовые правила внутреннего распорядка организации образования;</w:t>
      </w:r>
    </w:p>
    <w:bookmarkEnd w:id="369"/>
    <w:bookmarkStart w:name="z38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организацию подготовки квалифицированных рабочих кадров и специалистов среднего звена по дуальному обучению;</w:t>
      </w:r>
    </w:p>
    <w:bookmarkEnd w:id="370"/>
    <w:bookmarkStart w:name="z38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обеспечивает проведение конкурсов, организует выплату государственным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 образования";</w:t>
      </w:r>
    </w:p>
    <w:bookmarkEnd w:id="371"/>
    <w:bookmarkStart w:name="z39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372"/>
    <w:bookmarkStart w:name="z39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координирует и оказывает государственные услуги в сфере образования;</w:t>
      </w:r>
    </w:p>
    <w:bookmarkEnd w:id="373"/>
    <w:bookmarkStart w:name="z39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утверждает цены на товары (работы, услуги), производимые и реализуемые коммунальными казенными предприятиями образования области;</w:t>
      </w:r>
    </w:p>
    <w:bookmarkEnd w:id="374"/>
    <w:bookmarkStart w:name="z39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вносит в местный исполнительный орган области предложения об утверждении штатной численности государственных служащих отделов образования районов и городов областного значения;</w:t>
      </w:r>
    </w:p>
    <w:bookmarkEnd w:id="375"/>
    <w:bookmarkStart w:name="z39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согласовывает назначение отдельных должностей (гражданские служащие) отделов образования районов, городов областного значения: заместителя руководителя, главного бухгалтера и заведущего методическим кабинетом;</w:t>
      </w:r>
    </w:p>
    <w:bookmarkEnd w:id="376"/>
    <w:bookmarkStart w:name="z39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согласовывает структуру отдела образования района, города областного значения по представлению руководителя отдела образования района, города областного значения;</w:t>
      </w:r>
    </w:p>
    <w:bookmarkEnd w:id="377"/>
    <w:bookmarkStart w:name="z39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привлекает к дисциплинарной ответственности первых руководителей отделов образования районов, городов областного значения и первых руководителей подведомственных государственных организаций образования;</w:t>
      </w:r>
    </w:p>
    <w:bookmarkEnd w:id="378"/>
    <w:bookmarkStart w:name="z39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поощряет наиболее отличившихся работников образования и вносит представления в установленном законодательством Республики Казахстан порядке кандидатуры к награждению государственными и ведомственными наградами, знаками отличия местного исполнительного органа, присвоению почетных званий;</w:t>
      </w:r>
    </w:p>
    <w:bookmarkEnd w:id="379"/>
    <w:bookmarkStart w:name="z39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является рабочим органом областной комиссии по делам несовершеннолетних и защите их прав. Осуществляет подготовку предложений для представления местным исполнительным органам на утверждение в местный представительный орган персонального состава областной комиссии по делам несовершеннолетних и защите их прав и организует ее работу;</w:t>
      </w:r>
    </w:p>
    <w:bookmarkEnd w:id="380"/>
    <w:bookmarkStart w:name="z39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ведет региональный учет несовершеннолетних, находящихся в трудной жизненной ситуации и неблагополучных семей;</w:t>
      </w:r>
    </w:p>
    <w:bookmarkEnd w:id="381"/>
    <w:bookmarkStart w:name="z40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рассматривает петиций в сфере образования, поданных посредством интернет-ресурса, определенного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82"/>
    <w:bookmarkStart w:name="z40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осуществляет в интересах местного государственного управления в области образования иные функции, возлагаемые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не противоречащие им.</w:t>
      </w:r>
    </w:p>
    <w:bookmarkEnd w:id="383"/>
    <w:bookmarkStart w:name="z402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384"/>
    <w:bookmarkStart w:name="z40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образования осуществляется первым руководителем, который несет персональную ответственность за выполнение возложенных на Управление образования Восточно-Казахстанской области задач и осуществление им своих полномочий.</w:t>
      </w:r>
    </w:p>
    <w:bookmarkEnd w:id="385"/>
    <w:bookmarkStart w:name="z40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образования назначается на должность и освобождается от должности в соответствии с законодательством Республики Казахстан.</w:t>
      </w:r>
    </w:p>
    <w:bookmarkEnd w:id="386"/>
    <w:bookmarkStart w:name="z40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образования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87"/>
    <w:bookmarkStart w:name="z40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 образования:</w:t>
      </w:r>
    </w:p>
    <w:bookmarkEnd w:id="388"/>
    <w:bookmarkStart w:name="z40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Управления;</w:t>
      </w:r>
    </w:p>
    <w:bookmarkEnd w:id="389"/>
    <w:bookmarkStart w:name="z40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функций;</w:t>
      </w:r>
    </w:p>
    <w:bookmarkEnd w:id="390"/>
    <w:bookmarkStart w:name="z40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Управления;</w:t>
      </w:r>
    </w:p>
    <w:bookmarkEnd w:id="391"/>
    <w:bookmarkStart w:name="z41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Управления в государственных органах и иных организациях в пределах своей компетенции;</w:t>
      </w:r>
    </w:p>
    <w:bookmarkEnd w:id="392"/>
    <w:bookmarkStart w:name="z41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договоры;</w:t>
      </w:r>
    </w:p>
    <w:bookmarkEnd w:id="393"/>
    <w:bookmarkStart w:name="z41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bookmarkEnd w:id="394"/>
    <w:bookmarkStart w:name="z41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отделов Управления;</w:t>
      </w:r>
    </w:p>
    <w:bookmarkEnd w:id="395"/>
    <w:bookmarkStart w:name="z41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 и дает указания, обязательные для всех работников учреждений и организации Управления, в том числе подотчетных и подконтрольных ему отделов образования;</w:t>
      </w:r>
    </w:p>
    <w:bookmarkEnd w:id="396"/>
    <w:bookmarkStart w:name="z41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на работу и увольняет с работы должностных лиц и иных работников Управления в соответствии с законодательством Республики Казахстан, а также руководителей организаций, находящихся в ведении Управления;</w:t>
      </w:r>
    </w:p>
    <w:bookmarkEnd w:id="397"/>
    <w:bookmarkStart w:name="z41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применяет меры поощрения и налагает дисциплинарные взыскания на сотрудников Управления и иных работников, назначаемых руководителем Управления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98"/>
    <w:bookmarkStart w:name="z41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необходимые меры по противодействию коррупции в Управлении и несет за это персональную ответственность;</w:t>
      </w:r>
    </w:p>
    <w:bookmarkEnd w:id="399"/>
    <w:bookmarkStart w:name="z41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400"/>
    <w:bookmarkStart w:name="z41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организует, координирует и контролирует работу Управления;</w:t>
      </w:r>
    </w:p>
    <w:bookmarkEnd w:id="401"/>
    <w:bookmarkStart w:name="z42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14)исполняет поручения и акты акима и акимата области;</w:t>
      </w:r>
    </w:p>
    <w:bookmarkEnd w:id="402"/>
    <w:bookmarkStart w:name="z42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разработку проектов нормативных правовых актов в пределах компетенции;</w:t>
      </w:r>
    </w:p>
    <w:bookmarkEnd w:id="403"/>
    <w:bookmarkStart w:name="z42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соблюдение норм служебной этики;</w:t>
      </w:r>
    </w:p>
    <w:bookmarkEnd w:id="404"/>
    <w:bookmarkStart w:name="z42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график личного приема физических лиц и представителей юридических лиц;</w:t>
      </w:r>
    </w:p>
    <w:bookmarkEnd w:id="405"/>
    <w:bookmarkStart w:name="z42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функции, возложенные на него законодательством Республики Казахстан, настоящим положением и Восточно-Казахстанским областным акиматом.</w:t>
      </w:r>
    </w:p>
    <w:bookmarkEnd w:id="406"/>
    <w:bookmarkStart w:name="z42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образования в период его отсутствия осуществляется лицом, его замещающим в соответствии с действующим законодательством.</w:t>
      </w:r>
    </w:p>
    <w:bookmarkEnd w:id="407"/>
    <w:bookmarkStart w:name="z42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Управления образования определяет полномочия своих заместителей и иных сотрудников Управления в соответствии с действующим законодательством.</w:t>
      </w:r>
    </w:p>
    <w:bookmarkEnd w:id="408"/>
    <w:bookmarkStart w:name="z427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09"/>
    <w:bookmarkStart w:name="z42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образования может иметь на праве оперативного управления обособленное имущество в случаях, предусмотренных законодательством.</w:t>
      </w:r>
    </w:p>
    <w:bookmarkEnd w:id="410"/>
    <w:bookmarkStart w:name="z42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образования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1"/>
    <w:bookmarkStart w:name="z43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 образования, относится к областной коммунальной собственности.</w:t>
      </w:r>
    </w:p>
    <w:bookmarkEnd w:id="412"/>
    <w:bookmarkStart w:name="z43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образования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413"/>
    <w:bookmarkStart w:name="z432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1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образования осуществляются в соответствии с законодательством Республики Казахстан.</w:t>
      </w:r>
    </w:p>
    <w:bookmarkStart w:name="z434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 образования:</w:t>
      </w:r>
    </w:p>
    <w:bookmarkEnd w:id="415"/>
    <w:bookmarkStart w:name="z43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"Восточно-Казахстанский региональный научно-методический центр информатизации и развития образования "Örken" управления образования Восточно-Казахстанской области;</w:t>
      </w:r>
    </w:p>
    <w:bookmarkEnd w:id="416"/>
    <w:bookmarkStart w:name="z43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казенное предприятие "Восточно-Казахстанский научно-методический центр развития одаренности и дополнительного образования "Дарын" управления образования Восточно-Казахстанской области;</w:t>
      </w:r>
    </w:p>
    <w:bookmarkEnd w:id="417"/>
    <w:bookmarkStart w:name="z43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"Региональный центр психологической поддержки и помощи" управления образования Восточно-Казахстанской области;</w:t>
      </w:r>
    </w:p>
    <w:bookmarkEnd w:id="418"/>
    <w:bookmarkStart w:name="z43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профессионального образования Восточно-Казахстанской области";</w:t>
      </w:r>
    </w:p>
    <w:bookmarkEnd w:id="419"/>
    <w:bookmarkStart w:name="z43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казенное предприятие "Усть-Каменогорский высший политехнический колледж" управления образования Восточно-Казахстанской области;</w:t>
      </w:r>
    </w:p>
    <w:bookmarkEnd w:id="420"/>
    <w:bookmarkStart w:name="z44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казенное предприятие "Восточно-Казахстанское училище искусств имени народных артистов братьев Абдуллиных" управления образования Восточно-Казахстанской области;</w:t>
      </w:r>
    </w:p>
    <w:bookmarkEnd w:id="421"/>
    <w:bookmarkStart w:name="z44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казенное предприятие "Восточно-Казахстанский гуманитарный колледж имени Абая" управления образования Восточно-Казахстанского областного акимата;</w:t>
      </w:r>
    </w:p>
    <w:bookmarkEnd w:id="422"/>
    <w:bookmarkStart w:name="z44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"Усть-Каменогорский многопрофильный технологический колледж" управления образования Восточно-Казахстанской области;</w:t>
      </w:r>
    </w:p>
    <w:bookmarkEnd w:id="423"/>
    <w:bookmarkStart w:name="z44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"Усть-Каменогорский колледж строительства" управления образования Восточно-Казахстанской области;</w:t>
      </w:r>
    </w:p>
    <w:bookmarkEnd w:id="424"/>
    <w:bookmarkStart w:name="z44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"Усть-Каменогорский колледж сферы обслуживания" управления образования Восточно-Казахстанской области;</w:t>
      </w:r>
    </w:p>
    <w:bookmarkEnd w:id="425"/>
    <w:bookmarkStart w:name="z44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"Усть-Каменогорский колледж № 1" управления образования Восточно-Казахстанской области;</w:t>
      </w:r>
    </w:p>
    <w:bookmarkEnd w:id="426"/>
    <w:bookmarkStart w:name="z44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казенное предприятие "Риддерский колледж" управления образования Восточно-Казахстанского областного акимата;</w:t>
      </w:r>
    </w:p>
    <w:bookmarkEnd w:id="427"/>
    <w:bookmarkStart w:name="z44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"Глубоковский аграрный колледж" управления образования Восточно-Казахстанской области;</w:t>
      </w:r>
    </w:p>
    <w:bookmarkEnd w:id="428"/>
    <w:bookmarkStart w:name="z44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"Глубоковский технический колледж" управления образования Восточно-Казахстанской области;</w:t>
      </w:r>
    </w:p>
    <w:bookmarkEnd w:id="429"/>
    <w:bookmarkStart w:name="z44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"Зайсанский технологический колледж" управления образования Восточно-Казахстанской области;</w:t>
      </w:r>
    </w:p>
    <w:bookmarkEnd w:id="430"/>
    <w:bookmarkStart w:name="z45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"Технологический колледж города Алтай" управления образования Восточно-Казахстанской области;</w:t>
      </w:r>
    </w:p>
    <w:bookmarkEnd w:id="431"/>
    <w:bookmarkStart w:name="z45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"Серебрянский технологический колледж" управления образования Восточно-Казахстанской области;</w:t>
      </w:r>
    </w:p>
    <w:bookmarkEnd w:id="432"/>
    <w:bookmarkStart w:name="z45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"Сельскохозяйственный колледж района Алтай" управления образования Восточно-Казахстанской области;</w:t>
      </w:r>
    </w:p>
    <w:bookmarkEnd w:id="433"/>
    <w:bookmarkStart w:name="z45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"Самарский аграрно- технический колледж" управления образования Восточно-Казахстанской области;</w:t>
      </w:r>
    </w:p>
    <w:bookmarkEnd w:id="434"/>
    <w:bookmarkStart w:name="z45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"Школа-интернат-колледж села Маркаколь" управления образования Восточно-Казахстанской области;</w:t>
      </w:r>
    </w:p>
    <w:bookmarkEnd w:id="435"/>
    <w:bookmarkStart w:name="z45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"Улкен Нарынский колледж" управления образования Восточно-Казахстанской области;</w:t>
      </w:r>
    </w:p>
    <w:bookmarkEnd w:id="436"/>
    <w:bookmarkStart w:name="z45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казенное предприятие "Восточно-Казахстанский многопрофильный колледж" управления образования Восточно-Казахстанского областного акимата;</w:t>
      </w:r>
    </w:p>
    <w:bookmarkEnd w:id="437"/>
    <w:bookmarkStart w:name="z45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"Шемонаихинский колледж" управления образования Восточно-Казахстанской области;</w:t>
      </w:r>
    </w:p>
    <w:bookmarkEnd w:id="438"/>
    <w:bookmarkStart w:name="z45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"Шемонаихинский колледж № 1" управления образования Восточно-Казахстанской области;</w:t>
      </w:r>
    </w:p>
    <w:bookmarkEnd w:id="439"/>
    <w:bookmarkStart w:name="z45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"Областная специализированная IT-школа-лицей" управления образования Восточно-Казахстанской области;</w:t>
      </w:r>
    </w:p>
    <w:bookmarkEnd w:id="440"/>
    <w:bookmarkStart w:name="z46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"Областная специализированная школа-лицей-интернат для одаренных детей" управления образования Восточно-Казахстанской области;</w:t>
      </w:r>
    </w:p>
    <w:bookmarkEnd w:id="441"/>
    <w:bookmarkStart w:name="z46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учреждение "Областная специализированная школа-лицей для детей, одаренных в области математики, физики, информатики" управления образования Восточно-Казахстанской области;</w:t>
      </w:r>
    </w:p>
    <w:bookmarkEnd w:id="442"/>
    <w:bookmarkStart w:name="z46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учреждение "Валеологическая специализированная школа-комплекс для одаренных детей" управления образования Восточно-Казахстанской области;</w:t>
      </w:r>
    </w:p>
    <w:bookmarkEnd w:id="443"/>
    <w:bookmarkStart w:name="z46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Коммунальное государственное учреждение "Восточно-Казахстанский областной специализированный лицей "БІЛІМ-ИННОВАЦИЯ" для одаренных детей города Усть-Каменогорск" управления образования Восточно-Казахстанской области;</w:t>
      </w:r>
    </w:p>
    <w:bookmarkEnd w:id="444"/>
    <w:bookmarkStart w:name="z46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Коммунальное государственное учреждение "Областная специализированная школа-гимназия-интернат имени Жамбыла для одаренных детей" управления образования Восточно-Казахстанской области;</w:t>
      </w:r>
    </w:p>
    <w:bookmarkEnd w:id="445"/>
    <w:bookmarkStart w:name="z46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Коммунальное государственное учреждение "Специальная школа-интернат № 1" управления образования Восточно-Казахстанской области;</w:t>
      </w:r>
    </w:p>
    <w:bookmarkEnd w:id="446"/>
    <w:bookmarkStart w:name="z46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Коммунальное государственное учреждение "Специальная школа-интернат № 2" управления образования Восточно-Казахстанской области;</w:t>
      </w:r>
    </w:p>
    <w:bookmarkEnd w:id="447"/>
    <w:bookmarkStart w:name="z46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Коммунальное государственное учреждение "Специальная школа" управления образования Восточно-Казахстанской области;</w:t>
      </w:r>
    </w:p>
    <w:bookmarkEnd w:id="448"/>
    <w:bookmarkStart w:name="z46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Коммунальное государственное учреждение "Специальная школа-интернат № 7" управления образования Восточно-Казахстанской области;</w:t>
      </w:r>
    </w:p>
    <w:bookmarkEnd w:id="449"/>
    <w:bookmarkStart w:name="z46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Коммунальное государственное учреждение "Специальная школа-интернат № 8" управления образования Восточно-Казахстанской области;</w:t>
      </w:r>
    </w:p>
    <w:bookmarkEnd w:id="450"/>
    <w:bookmarkStart w:name="z47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Коммунальное государственное учреждение "Школа-интернат "Ак Ниет" управления образования Восточно-Казахстанской области;</w:t>
      </w:r>
    </w:p>
    <w:bookmarkEnd w:id="451"/>
    <w:bookmarkStart w:name="z47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Коммунальное государственное учреждение "Реабилитационный центр для детей с особыми образовательными потребностями" управления образования Восточно-Казахстанской области;</w:t>
      </w:r>
    </w:p>
    <w:bookmarkEnd w:id="452"/>
    <w:bookmarkStart w:name="z47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Коммунальное государственное учреждение "Психолого-медико-педагогическая консультация в городе Алтай" управления образования Восточно-Казахстанской области;</w:t>
      </w:r>
    </w:p>
    <w:bookmarkEnd w:id="453"/>
    <w:bookmarkStart w:name="z47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Коммунальное государственное учреждение "Психолого-медико-педагогическая консультация в городе Шемонаиха" управления образования Восточно-Казахстанской области;</w:t>
      </w:r>
    </w:p>
    <w:bookmarkEnd w:id="454"/>
    <w:bookmarkStart w:name="z47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Коммунальное государственное учреждение "Областная психолого-медико-педагогическая консультация" управления образования Восточно-Казахстанской области;</w:t>
      </w:r>
    </w:p>
    <w:bookmarkEnd w:id="455"/>
    <w:bookmarkStart w:name="z47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Коммунальное государственное учреждение "Психолого-медико-педагогическая консультация" управления образования Восточно-Казахстанской области;</w:t>
      </w:r>
    </w:p>
    <w:bookmarkEnd w:id="456"/>
    <w:bookmarkStart w:name="z47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Коммунальное государственное учреждение "Кабинет психолого-педагогической коррекции Глубоковского района" управления образования Восточно-Казахстанской области;</w:t>
      </w:r>
    </w:p>
    <w:bookmarkEnd w:id="457"/>
    <w:bookmarkStart w:name="z47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Коммунальное государственное учреждение "Кабинет психолого-педагогической коррекции Зайсанского района" управления образования Восточно-Казахстанской области;</w:t>
      </w:r>
    </w:p>
    <w:bookmarkEnd w:id="458"/>
    <w:bookmarkStart w:name="z47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Коммунальное государственное учреждение "Кабинет психолого-педагогической коррекции района Үлкен-Нарын" управления образования Восточно-Казахстанской области;</w:t>
      </w:r>
    </w:p>
    <w:bookmarkEnd w:id="459"/>
    <w:bookmarkStart w:name="z47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Коммунальное государсвенное учреждение "Кабинет психолого-педагогической коррекции Курчумского района" управление образования Восточно-Казахстанской области;</w:t>
      </w:r>
    </w:p>
    <w:bookmarkEnd w:id="460"/>
    <w:bookmarkStart w:name="z48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Комунальное государстванное учреждение "Кабинет психолого-педагогической коррекции города Риддера" управления образования Восточно-Казахстанской области;</w:t>
      </w:r>
    </w:p>
    <w:bookmarkEnd w:id="461"/>
    <w:bookmarkStart w:name="z48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Коммунальное государственное учреждение "Кабинет психолого-педагогической коррекции Тарбагатайского района" управления образования Восточно-Казахстанской области;</w:t>
      </w:r>
    </w:p>
    <w:bookmarkEnd w:id="462"/>
    <w:bookmarkStart w:name="z48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Коммунальное государственное учреждение "Кабинет психолого-педагогической коррекции Уланского района" управления образования Восточно-Казахстанской области;</w:t>
      </w:r>
    </w:p>
    <w:bookmarkEnd w:id="463"/>
    <w:bookmarkStart w:name="z48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Коммунальное государственное учреждение "Кабинет психолого-педагогической коррекции города Усть-Каменогорска" управления образования Восточно-Казахстанская области;</w:t>
      </w:r>
    </w:p>
    <w:bookmarkEnd w:id="464"/>
    <w:bookmarkStart w:name="z48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Коммунальное государственное учреждение "Кабинет психолого-педагогической коррекции Шемонаихинского района" управления образования Восточно-Казахстанской области;</w:t>
      </w:r>
    </w:p>
    <w:bookmarkEnd w:id="465"/>
    <w:bookmarkStart w:name="z48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Коммунальное государственное учреждение "Центр (autism-центр) поддержки детей с аутизмом (расстройством аутистического спектра) "Асыл Мирас" управления образования Восточно-Казахстанской области;</w:t>
      </w:r>
    </w:p>
    <w:bookmarkEnd w:id="466"/>
    <w:bookmarkStart w:name="z48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Коммунальное государственное учреждение "Областная специальная школа-интернат для детей с девиантным поведением" управления образования Восточно-Казахстанской области;</w:t>
      </w:r>
    </w:p>
    <w:bookmarkEnd w:id="467"/>
    <w:bookmarkStart w:name="z48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Коммунальное государственное учреждение "Центр поддержки детей, с особыми образовательными потребностями" управления образования Восточно-Казахстанской области;</w:t>
      </w:r>
    </w:p>
    <w:bookmarkEnd w:id="468"/>
    <w:bookmarkStart w:name="z48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Коммунальное государственное учреждение "Дом юношества" управления образования Восточно-Казахстанской области;</w:t>
      </w:r>
    </w:p>
    <w:bookmarkEnd w:id="469"/>
    <w:bookmarkStart w:name="z48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Коммунальное государственное учреждение "Центр поддержки детей, нуждающихся в специальных социальных услугах "Үміт" управления образования Восточно-Казахстанской области;</w:t>
      </w:r>
    </w:p>
    <w:bookmarkEnd w:id="470"/>
    <w:bookmarkStart w:name="z49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Коммунальное государственное учреждение "Детская деревня семейного типа" управления образования Восточно-Казахстанской области;</w:t>
      </w:r>
    </w:p>
    <w:bookmarkEnd w:id="471"/>
    <w:bookmarkStart w:name="z49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Коммунальное государственное учреждение "Центр адаптации несовершеннолетних" управления образования Восточно-Казахстанской области;</w:t>
      </w:r>
    </w:p>
    <w:bookmarkEnd w:id="472"/>
    <w:bookmarkStart w:name="z49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Коммунальное государственное учреждение "Центр адаптации несовершеннолетних района Алтай" управления образования Восточно-Казахстанской области.</w:t>
      </w:r>
    </w:p>
    <w:bookmarkEnd w:id="473"/>
    <w:bookmarkStart w:name="z49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отделов образования, подотчетных и подконтрольных Управлению образования:</w:t>
      </w:r>
    </w:p>
    <w:bookmarkEnd w:id="474"/>
    <w:bookmarkStart w:name="z49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"Отдел образования по району Алтай" управления образования Восточно-Казахстанской области;</w:t>
      </w:r>
    </w:p>
    <w:bookmarkEnd w:id="475"/>
    <w:bookmarkStart w:name="z49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"Отдел образования по Глубоковскому району" управления образования Восточно-Казахстанской области;</w:t>
      </w:r>
    </w:p>
    <w:bookmarkEnd w:id="476"/>
    <w:bookmarkStart w:name="z49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"Отдел образования по Зайсанскому району" управления образования Восточно-Казахстанской области;</w:t>
      </w:r>
    </w:p>
    <w:bookmarkEnd w:id="477"/>
    <w:bookmarkStart w:name="z49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"Отдел образования по Катон-Карагайскому району" управления образования Восточно-Казахстанской области;</w:t>
      </w:r>
    </w:p>
    <w:bookmarkEnd w:id="478"/>
    <w:bookmarkStart w:name="z49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"Отдел образования по Курчумскому району" управления образования Восточно-Казахстанской области;</w:t>
      </w:r>
    </w:p>
    <w:bookmarkEnd w:id="479"/>
    <w:bookmarkStart w:name="z49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"Отдел образования по району Марқакөл" управления образования Восточно-Казахстанской области;</w:t>
      </w:r>
    </w:p>
    <w:bookmarkEnd w:id="480"/>
    <w:bookmarkStart w:name="z50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"Отдел образования по городу Риддер" управления образования Восточно-Казахстанской области;</w:t>
      </w:r>
    </w:p>
    <w:bookmarkEnd w:id="481"/>
    <w:bookmarkStart w:name="z50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учреждение "Отдел образования по району Самар" управления образования Восточно-Казахстанской области;</w:t>
      </w:r>
    </w:p>
    <w:bookmarkEnd w:id="482"/>
    <w:bookmarkStart w:name="z50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учреждение "Отдел образования по Тарбагатайскому району" управления образования Восточно-Казахстанской области;</w:t>
      </w:r>
    </w:p>
    <w:bookmarkEnd w:id="483"/>
    <w:bookmarkStart w:name="z50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учреждение "Отдел образования по Уланскому району" управления образования Восточно-Казахстанской области;</w:t>
      </w:r>
    </w:p>
    <w:bookmarkEnd w:id="484"/>
    <w:bookmarkStart w:name="z50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учреждение "Отдел образования по городу Усть-Каменогорск" управления образования Восточно-Казахстанской области;</w:t>
      </w:r>
    </w:p>
    <w:bookmarkEnd w:id="485"/>
    <w:bookmarkStart w:name="z50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учреждение "Отдел образования по району Үлкен Нарын" управления образования Восточно-Казахстанской области;</w:t>
      </w:r>
    </w:p>
    <w:bookmarkEnd w:id="486"/>
    <w:bookmarkStart w:name="z50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учреждение "Отдел образования по Шемонаихинскому району" управления образования Восточно-Казахстанской области.</w:t>
      </w:r>
    </w:p>
    <w:bookmarkEnd w:id="4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июля 2024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496</w:t>
            </w:r>
          </w:p>
        </w:tc>
      </w:tr>
    </w:tbl>
    <w:bookmarkStart w:name="z509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образования по Катон-Карагайскому району" управления образования Восточно-Казахстанской области</w:t>
      </w:r>
    </w:p>
    <w:bookmarkEnd w:id="488"/>
    <w:bookmarkStart w:name="z510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9"/>
    <w:bookmarkStart w:name="z51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по Катон-Карагайскому району" управления образования Восточно-Казахстанской области" (далее – Отдел образования по Катон-Карагайскому району) является государственным органом Республики Казахстан, осуществляющим руководство в сфере образования на территории Катон-Карагайского района Восточно-Казахстанской области, и в своей деятельности подотчетно и подконтрольно государственному учреждению "Управление образования Восточно-Казахстанской области".</w:t>
      </w:r>
    </w:p>
    <w:bookmarkEnd w:id="490"/>
    <w:bookmarkStart w:name="z51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образования по Катон-Карагайскому району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образования по Катон-Карагайскому району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Start w:name="z51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образования по Катон-Карагайскому району вступает в гражданско-правовые отношения от собственного имени.</w:t>
      </w:r>
    </w:p>
    <w:bookmarkEnd w:id="492"/>
    <w:bookmarkStart w:name="z51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образования по Катон-Карагайскому району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93"/>
    <w:bookmarkStart w:name="z51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образования по Катон-Карагайскому району по вопросам своей компетенции в установленном законодательством порядке принимает решения, оформляемые приказами руководителя Отдела образования по Катон-Карагайскому району и другими актами, предусмотренными законодательством Республики Казахстан.</w:t>
      </w:r>
    </w:p>
    <w:bookmarkEnd w:id="494"/>
    <w:bookmarkStart w:name="z51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образования по Катон-Карагайскому району утверждаются в соответствии с законодательством Республики Казахстан.</w:t>
      </w:r>
    </w:p>
    <w:bookmarkEnd w:id="495"/>
    <w:bookmarkStart w:name="z51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Восточно-Казахстанская область, Катон-Карагайский район, село Катон-Карагай, улица С. Торайгырова, дом 7, почтовый индекс 070908.</w:t>
      </w:r>
    </w:p>
    <w:bookmarkEnd w:id="4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Отдела образования по по Катон-Карагайскому району.</w:t>
      </w:r>
    </w:p>
    <w:bookmarkStart w:name="z52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образования по по Катон-Карагайскому району осуществляется из местного бюджета в соответствии с законодательством Республики Казахстан.</w:t>
      </w:r>
    </w:p>
    <w:bookmarkEnd w:id="497"/>
    <w:bookmarkStart w:name="z52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образования по по Катон-Карагайскому району запрещается вступать в договорные отношения с субъектами предпринимательства на предмет выполнения обязанностей, являющихся полномочиями Отдела образования по по Катон-Карагайскому району.</w:t>
      </w:r>
    </w:p>
    <w:bookmarkEnd w:id="498"/>
    <w:bookmarkStart w:name="z52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образования по по Катон-Карагайскому району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499"/>
    <w:bookmarkStart w:name="z523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500"/>
    <w:bookmarkStart w:name="z52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12.Задачи:</w:t>
      </w:r>
    </w:p>
    <w:bookmarkEnd w:id="501"/>
    <w:bookmarkStart w:name="z52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bookmarkEnd w:id="502"/>
    <w:bookmarkStart w:name="z52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интеллекта, путем создания условий для развития индивидуальности;</w:t>
      </w:r>
    </w:p>
    <w:bookmarkEnd w:id="503"/>
    <w:bookmarkStart w:name="z52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гражданственности и патриотизма, любви к своей Родине —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</w:t>
      </w:r>
    </w:p>
    <w:bookmarkEnd w:id="504"/>
    <w:bookmarkStart w:name="z52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приобщение к достижениям мировой и отечественной культуры, изучение истории, обычаев и традиций казахского и других народов республики, овладение государственным, русским, иностранным языками;</w:t>
      </w:r>
    </w:p>
    <w:bookmarkEnd w:id="505"/>
    <w:bookmarkStart w:name="z52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расширение автономности, самостоятельности организаций образования, демократизация управления образованием;</w:t>
      </w:r>
    </w:p>
    <w:bookmarkEnd w:id="506"/>
    <w:bookmarkStart w:name="z53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новых технологий обучения на основе информатизации образования, выхода на международные глобальные коммуникационные сети;</w:t>
      </w:r>
    </w:p>
    <w:bookmarkEnd w:id="507"/>
    <w:bookmarkStart w:name="z53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повышения социального статуса педагогических работников;</w:t>
      </w:r>
    </w:p>
    <w:bookmarkEnd w:id="508"/>
    <w:bookmarkStart w:name="z53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функционирование национальной системы оценки качества образования, отвечающей потребностям общества и экономики;</w:t>
      </w:r>
    </w:p>
    <w:bookmarkEnd w:id="509"/>
    <w:bookmarkStart w:name="z53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иные задачи,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10"/>
    <w:bookmarkStart w:name="z53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Полномочия: </w:t>
      </w:r>
    </w:p>
    <w:bookmarkEnd w:id="511"/>
    <w:bookmarkStart w:name="z53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12"/>
    <w:bookmarkStart w:name="z53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 в пределах своей компетенции; </w:t>
      </w:r>
    </w:p>
    <w:bookmarkEnd w:id="513"/>
    <w:bookmarkStart w:name="z53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работников организации образования к участию в подготовке вопросов, относящихся к компетенции учреждения, создавать временные рабочие группы для выработки соответствующих предложений; </w:t>
      </w:r>
    </w:p>
    <w:bookmarkEnd w:id="514"/>
    <w:bookmarkStart w:name="z53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организаций образования;</w:t>
      </w:r>
    </w:p>
    <w:bookmarkEnd w:id="515"/>
    <w:bookmarkStart w:name="z53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поручения, относящиеся к сфере деятельности учреждения в пределах его компетенции, контролировать их исполнение, участвовать в мероприятиях, проводимых в районе;</w:t>
      </w:r>
    </w:p>
    <w:bookmarkEnd w:id="516"/>
    <w:bookmarkStart w:name="z54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517"/>
    <w:bookmarkStart w:name="z54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18"/>
    <w:bookmarkStart w:name="z54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законные и обоснованные решения; </w:t>
      </w:r>
    </w:p>
    <w:bookmarkEnd w:id="519"/>
    <w:bookmarkStart w:name="z54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контроль за исполнением принятых решений; </w:t>
      </w:r>
    </w:p>
    <w:bookmarkEnd w:id="520"/>
    <w:bookmarkStart w:name="z54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контролировать их исполнение; </w:t>
      </w:r>
    </w:p>
    <w:bookmarkEnd w:id="521"/>
    <w:bookmarkStart w:name="z54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прием физических и юридических лиц и их представителей; </w:t>
      </w:r>
    </w:p>
    <w:bookmarkEnd w:id="522"/>
    <w:bookmarkStart w:name="z54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(бездействий) и принятия актов, создающих препятствие для нормального функционирования государственного органа;</w:t>
      </w:r>
    </w:p>
    <w:bookmarkEnd w:id="523"/>
    <w:bookmarkStart w:name="z54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документов и сведений, полученных в ходе работы,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 и иной охраняемой законом тайне; </w:t>
      </w:r>
    </w:p>
    <w:bookmarkEnd w:id="524"/>
    <w:bookmarkStart w:name="z54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организационно-методическую, информационную и иную помощь работникам организаций образования, в ведении которых находятся вопросы сферы образования; </w:t>
      </w:r>
    </w:p>
    <w:bookmarkEnd w:id="525"/>
    <w:bookmarkStart w:name="z54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деятельность в соответствии с законодательными актами Республики Казахстан;</w:t>
      </w:r>
    </w:p>
    <w:bookmarkEnd w:id="526"/>
    <w:bookmarkStart w:name="z55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27"/>
    <w:bookmarkStart w:name="z55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28"/>
    <w:bookmarkStart w:name="z55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 на территории по Катон-Карагайского района;</w:t>
      </w:r>
    </w:p>
    <w:bookmarkEnd w:id="529"/>
    <w:bookmarkStart w:name="z55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руководителей государственных организаций образования (дошкольное воспитание и обучение, начальное, основное среднее, дополнительное образование) на конкурсной основе в порядке, определенном уполномоченным органом в области образования;</w:t>
      </w:r>
    </w:p>
    <w:bookmarkEnd w:id="530"/>
    <w:bookmarkStart w:name="z55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bookmarkEnd w:id="531"/>
    <w:bookmarkStart w:name="z55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учет детей дошкольного и школьного возраста, их обучение до получения ими среднего образования;</w:t>
      </w:r>
    </w:p>
    <w:bookmarkEnd w:id="532"/>
    <w:bookmarkStart w:name="z55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потребность государственного образовательного заказа на дошкольное воспитание и обучение, размер родительской платы;</w:t>
      </w:r>
    </w:p>
    <w:bookmarkEnd w:id="533"/>
    <w:bookmarkStart w:name="z55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утверждение местному исполнительному органу области, государственный образовательный заказ на дошкольное воспитание и обучение, размер родительской платы через управление образования области;</w:t>
      </w:r>
    </w:p>
    <w:bookmarkEnd w:id="534"/>
    <w:bookmarkStart w:name="z55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области;</w:t>
      </w:r>
    </w:p>
    <w:bookmarkEnd w:id="535"/>
    <w:bookmarkStart w:name="z55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размещение государственного образовательного заказа на дошкольное воспитание и обучение;</w:t>
      </w:r>
    </w:p>
    <w:bookmarkEnd w:id="536"/>
    <w:bookmarkStart w:name="z56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размещение государственного образовательного заказа на среднее образование в государственных организациях образования;</w:t>
      </w:r>
    </w:p>
    <w:bookmarkEnd w:id="537"/>
    <w:bookmarkStart w:name="z56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функционирование опорных школ (ресурсных центров);</w:t>
      </w:r>
    </w:p>
    <w:bookmarkEnd w:id="538"/>
    <w:bookmarkStart w:name="z56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дополнительное образование детей, осуществляемое на районном уровне;</w:t>
      </w:r>
    </w:p>
    <w:bookmarkEnd w:id="539"/>
    <w:bookmarkStart w:name="z56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деятельность учебно-производственных комбинатов;</w:t>
      </w:r>
    </w:p>
    <w:bookmarkEnd w:id="540"/>
    <w:bookmarkStart w:name="z56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в организации участия обучающихся в едином национальном тестировании;</w:t>
      </w:r>
    </w:p>
    <w:bookmarkEnd w:id="541"/>
    <w:bookmarkStart w:name="z56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материально-техническое обеспечение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542"/>
    <w:bookmarkStart w:name="z56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организацию и проведение районных школьных олимпиад и конкурсов научных проектов по общеобразовательным предметам конкурсов исполнителей и конкурсов профессионального мастерства;</w:t>
      </w:r>
    </w:p>
    <w:bookmarkEnd w:id="543"/>
    <w:bookmarkStart w:name="z56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направляет средства на оказание финансовой и материальной помощи обучающимся и воспитанникам государственных организаций образования районного масштабов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школ;</w:t>
      </w:r>
    </w:p>
    <w:bookmarkEnd w:id="544"/>
    <w:bookmarkStart w:name="z56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материально-техническую базу методического кабинета отдела образования по Катон-Карагайскому району;</w:t>
      </w:r>
    </w:p>
    <w:bookmarkEnd w:id="545"/>
    <w:bookmarkStart w:name="z56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организует аттестацию педагогов и руководящих работников образования по по Катон-Карагайскому району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46"/>
    <w:bookmarkStart w:name="z57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формирует план по переподготовке кадров и повышению квалификации работников государственных организаций образования, финансируемых за счет бюджетных средств;</w:t>
      </w:r>
    </w:p>
    <w:bookmarkEnd w:id="547"/>
    <w:bookmarkStart w:name="z57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интернатным организациям;</w:t>
      </w:r>
    </w:p>
    <w:bookmarkEnd w:id="548"/>
    <w:bookmarkStart w:name="z57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дошкольное воспитание и обучение;</w:t>
      </w:r>
    </w:p>
    <w:bookmarkEnd w:id="549"/>
    <w:bookmarkStart w:name="z57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организует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бесплатное и льготное питание отдельных категорий обучающихся и воспитанников;</w:t>
      </w:r>
    </w:p>
    <w:bookmarkEnd w:id="550"/>
    <w:bookmarkStart w:name="z57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bookmarkEnd w:id="551"/>
    <w:bookmarkStart w:name="z57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кадровое обеспечение государственных организаций образования по по Катон-Карагайскому району;</w:t>
      </w:r>
    </w:p>
    <w:bookmarkEnd w:id="552"/>
    <w:bookmarkStart w:name="z57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координацию деятельности психологической службы организаций образования, расположенных в Катон-Карагайском районе;</w:t>
      </w:r>
    </w:p>
    <w:bookmarkEnd w:id="553"/>
    <w:bookmarkStart w:name="z57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выдает разрешение на обучение в форме экстерната в организациях основного среднего, общего среднего образования;</w:t>
      </w:r>
    </w:p>
    <w:bookmarkEnd w:id="554"/>
    <w:bookmarkStart w:name="z57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содействие попечительским советам;</w:t>
      </w:r>
    </w:p>
    <w:bookmarkEnd w:id="555"/>
    <w:bookmarkStart w:name="z57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оказывает государственные услуги в сфере образования;</w:t>
      </w:r>
    </w:p>
    <w:bookmarkEnd w:id="556"/>
    <w:bookmarkStart w:name="z58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установленном порядке государственное обеспечение детей-сирот, детей, оставшихся без попечения родителей;</w:t>
      </w:r>
    </w:p>
    <w:bookmarkEnd w:id="557"/>
    <w:bookmarkStart w:name="z58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оказывает организациям дошкольного воспитания и обучения, семьям необходимую методическую и консультативную помощь;</w:t>
      </w:r>
    </w:p>
    <w:bookmarkEnd w:id="558"/>
    <w:bookmarkStart w:name="z58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559"/>
    <w:bookmarkStart w:name="z58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координирует вопросы по системе оплаты труда работников организаций образования района;</w:t>
      </w:r>
    </w:p>
    <w:bookmarkEnd w:id="560"/>
    <w:bookmarkStart w:name="z58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вносят на утверждение и согласование в управление образования области структуры отдела образования;</w:t>
      </w:r>
    </w:p>
    <w:bookmarkEnd w:id="561"/>
    <w:bookmarkStart w:name="z58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согласовывает тарификационные списки, штатное расписание, рабочие учебные планы государственных организаций образования (дошкольное воспитание и обучение, начальное, основное среднее, общее среднее образование, дополнительное образование), а также численность класскомплектов организаций среднего образования, исходя из потребности по по Катон-Карагайскому району;</w:t>
      </w:r>
    </w:p>
    <w:bookmarkEnd w:id="562"/>
    <w:bookmarkStart w:name="z58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привлекает к дисциплинарной ответственности первых руководителей государственных организаций образований;</w:t>
      </w:r>
    </w:p>
    <w:bookmarkEnd w:id="563"/>
    <w:bookmarkStart w:name="z58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и несет ответственность за качественное составление и представление в управление образования области бюджетной заявки для обеспечения реализации функций, возложенных настоящим Положением;</w:t>
      </w:r>
    </w:p>
    <w:bookmarkEnd w:id="564"/>
    <w:bookmarkStart w:name="z58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рассматривает петиций в сфере образования, поданных посредством интернет-ресурса, определенного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65"/>
    <w:bookmarkStart w:name="z58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в интересах местного государственного управления в области образования иные функции, возлагаемых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66"/>
    <w:bookmarkStart w:name="z590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67"/>
    <w:bookmarkStart w:name="z59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Отдела образования по Катон-Карагайскому району осуществляется первым руководителем, который несет персональную ответственность за выполнение возложенных на Отдел образования по Катон-Карагайскому району задач и осуществление им своих полномочий.</w:t>
      </w:r>
    </w:p>
    <w:bookmarkEnd w:id="568"/>
    <w:bookmarkStart w:name="z59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Отдела образования по Катон-Карагайскому району назначается на должность и освобождается от должности в соответствии с законодательством Республики Казахстан.</w:t>
      </w:r>
    </w:p>
    <w:bookmarkEnd w:id="569"/>
    <w:bookmarkStart w:name="z59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Отдела образования по Катон-Карагайскому району:</w:t>
      </w:r>
    </w:p>
    <w:bookmarkEnd w:id="570"/>
    <w:bookmarkStart w:name="z59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решает вопросы деятельности учреждения в соответствии с его компетенцией, определяемой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настоящим Положением;</w:t>
      </w:r>
    </w:p>
    <w:bookmarkEnd w:id="571"/>
    <w:bookmarkStart w:name="z59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созывает в установленном порядке совещания по вопросам, входящим в компетенцию учреждения;</w:t>
      </w:r>
    </w:p>
    <w:bookmarkEnd w:id="572"/>
    <w:bookmarkStart w:name="z59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полномочия работников учреждения;</w:t>
      </w:r>
    </w:p>
    <w:bookmarkEnd w:id="573"/>
    <w:bookmarkStart w:name="z59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учреждения во всех организациях;</w:t>
      </w:r>
    </w:p>
    <w:bookmarkEnd w:id="574"/>
    <w:bookmarkStart w:name="z59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необходимые меры по противодействию коррупции и несет за это персональную ответственность;</w:t>
      </w:r>
    </w:p>
    <w:bookmarkEnd w:id="575"/>
    <w:bookmarkStart w:name="z59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полномочия, предусмотренные законодательством.</w:t>
      </w:r>
    </w:p>
    <w:bookmarkEnd w:id="576"/>
    <w:bookmarkStart w:name="z60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образования по Катон-Карагайскому району в период его отсутствия осуществляется лицом, его замещающим в соответствии с действующим законодательством.</w:t>
      </w:r>
    </w:p>
    <w:bookmarkEnd w:id="577"/>
    <w:bookmarkStart w:name="z601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78"/>
    <w:bookmarkStart w:name="z60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Отдел образования по Катон-Карагайскому району может иметь на праве оперативного управления обособленное имущество в случаях, предусмотренных законодательством.</w:t>
      </w:r>
    </w:p>
    <w:bookmarkEnd w:id="579"/>
    <w:bookmarkStart w:name="z60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образования по Катон-Карагайскому району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80"/>
    <w:bookmarkStart w:name="z60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Отделом образования по Катон-Карагайскому району, относится к областной коммунальной собственности.</w:t>
      </w:r>
    </w:p>
    <w:bookmarkEnd w:id="581"/>
    <w:bookmarkStart w:name="z60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образования по Катон-Карагайскому району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582"/>
    <w:bookmarkStart w:name="z606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8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Отдела образования по Катон-Карагайскому району осуществляются в соответствии с законодательством Республики Казахстан.</w:t>
      </w:r>
    </w:p>
    <w:bookmarkStart w:name="z608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Отдела образования по Катон-Карагайскому району:</w:t>
      </w:r>
    </w:p>
    <w:bookmarkEnd w:id="584"/>
    <w:bookmarkStart w:name="z60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"Урыльская средняя школа" отдела образования по Катон-Карагайскому району управления образования Восточно-Казахстанской области;</w:t>
      </w:r>
    </w:p>
    <w:bookmarkEnd w:id="585"/>
    <w:bookmarkStart w:name="z61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"Средняя школа имени Калихана Ыскакова" отдела образования по Катон-Карагайскому району управления образования Восточно-Казахстанской области;</w:t>
      </w:r>
    </w:p>
    <w:bookmarkEnd w:id="586"/>
    <w:bookmarkStart w:name="z61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"Енбекская средняя школа имени Садыка Тукибаева" отдела образования по Катон-Карагайскому району управления образования Восточно-Казахстанской области;</w:t>
      </w:r>
    </w:p>
    <w:bookmarkEnd w:id="587"/>
    <w:bookmarkStart w:name="z61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"Белкарагайская средняя школа имени Оралхана Бокея" отдела образования по Катон-Карагайскому району управления образования Восточно-Казахстанской области;</w:t>
      </w:r>
    </w:p>
    <w:bookmarkEnd w:id="588"/>
    <w:bookmarkStart w:name="z61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"Язовинская начальная школа" отдела образования по Катон-Карагайскому району управления образования Восточно-Казахстанской области;</w:t>
      </w:r>
    </w:p>
    <w:bookmarkEnd w:id="589"/>
    <w:bookmarkStart w:name="z61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"Шынгыстайская средняя школа имени Абдыкерима" отдела образования по Катон-Карагайскому району управления образования Восточно-Казахстанской области;</w:t>
      </w:r>
    </w:p>
    <w:bookmarkEnd w:id="590"/>
    <w:bookmarkStart w:name="z61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"Аккайнарская средняя школа" отдела образования по Катон-Карагайскому району управления образования Восточно-Казахстанской области;</w:t>
      </w:r>
    </w:p>
    <w:bookmarkEnd w:id="591"/>
    <w:bookmarkStart w:name="z61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"Ушбулакская начальная школа" отдела образования по Катон-Карагайскому району управления образования Восточно-Казахстанской области;</w:t>
      </w:r>
    </w:p>
    <w:bookmarkEnd w:id="592"/>
    <w:bookmarkStart w:name="z61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"Средняя школа имени Рыкова" отдела образования по Катон-Карагайскому району управления образования Восточно-Казахстанской области;</w:t>
      </w:r>
    </w:p>
    <w:bookmarkEnd w:id="593"/>
    <w:bookmarkStart w:name="z61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"Барлыкская средняя школа" отдела образования по Катон-Карагайскому району управления образования Восточно-Казахстанской области;</w:t>
      </w:r>
    </w:p>
    <w:bookmarkEnd w:id="594"/>
    <w:bookmarkStart w:name="z61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"Средняя школа имени Сейткамзы Ластаева" отдела образования по Катон-Карагайскому району управления образования Восточно-Казахстанской области;</w:t>
      </w:r>
    </w:p>
    <w:bookmarkEnd w:id="595"/>
    <w:bookmarkStart w:name="z62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"Кызыл Жулдузская основная средняя школа" отдела образования по Катон-Карагайскому району управления образования Восточно-Казахстанской области;</w:t>
      </w:r>
    </w:p>
    <w:bookmarkEnd w:id="596"/>
    <w:bookmarkStart w:name="z62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"Коробихинская средняя школа" отдела образования по Катон-Карагайскому району управления образования Восточно-Казахстанской области;</w:t>
      </w:r>
    </w:p>
    <w:bookmarkEnd w:id="597"/>
    <w:bookmarkStart w:name="z62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"Каиндинская основная средняя школа" отдела образования по Катон-Карагайскому району управления образования Восточно-Казахстанской области;</w:t>
      </w:r>
    </w:p>
    <w:bookmarkEnd w:id="598"/>
    <w:bookmarkStart w:name="z62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"Кабыргинская основная средняя школа" отдела образования по Катон-Карагайскому району управления образования Восточно-Казахстанской области;</w:t>
      </w:r>
    </w:p>
    <w:bookmarkEnd w:id="599"/>
    <w:bookmarkStart w:name="z62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"Жана-Ульгинская основная средняя школа" отдела образования по Катон-Карагайскому району управления образования Восточно-Казахстанской области;</w:t>
      </w:r>
    </w:p>
    <w:bookmarkEnd w:id="600"/>
    <w:bookmarkStart w:name="z62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"Жамбылская средняя школа" отдела образования по Катон-Карагайскому району управления образования Восточно-Казахстанской области;</w:t>
      </w:r>
    </w:p>
    <w:bookmarkEnd w:id="601"/>
    <w:bookmarkStart w:name="z62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"Берельская средняя школа" отдела образования по Катон-Карагайскому району управления образования Восточно-Казахстанской области;</w:t>
      </w:r>
    </w:p>
    <w:bookmarkEnd w:id="602"/>
    <w:bookmarkStart w:name="z62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"Арчатинская средняя школа" отдела образования по Катон-Карагайскому району управления образования Восточно-Казахстанской области;</w:t>
      </w:r>
    </w:p>
    <w:bookmarkEnd w:id="603"/>
    <w:bookmarkStart w:name="z62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"Аксуская средняя школа" отдела образования по Катон-Карагайскому району управления образования Восточно-Казахстанской области;</w:t>
      </w:r>
    </w:p>
    <w:bookmarkEnd w:id="604"/>
    <w:bookmarkStart w:name="z62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"Станция юного туриста" отдела образования по Катон-Карагайскому району управления образования Восточно-Казахстанской области;</w:t>
      </w:r>
    </w:p>
    <w:bookmarkEnd w:id="605"/>
    <w:bookmarkStart w:name="z63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казенное предприятие "Ясли-сад "Еркетай" отдела образования по Катон-Карагайскому району управления образования Восточно-Казахстанской области;</w:t>
      </w:r>
    </w:p>
    <w:bookmarkEnd w:id="606"/>
    <w:bookmarkStart w:name="z63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казенное предприятие "Детская музыкальная школа села Катон-Карагай" отдела образования по Катон-Карагайскому району управления образования Восточно-Казахстанской области;</w:t>
      </w:r>
    </w:p>
    <w:bookmarkEnd w:id="607"/>
    <w:bookmarkStart w:name="z63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казенное предприятие "Ясли-сад "Балдырған" села Урыль" отдела образования по Катон-Карагайскому району управления образования Восточно-Казахстанской области;</w:t>
      </w:r>
    </w:p>
    <w:bookmarkEnd w:id="608"/>
    <w:bookmarkStart w:name="z63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казенное предприятие "Ясли-сад "Айгөлек" отдела образования по Катон-Карагайскому району управления образования Восточно-Казахстанской области.</w:t>
      </w:r>
    </w:p>
    <w:bookmarkEnd w:id="6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июля 2024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496</w:t>
            </w:r>
          </w:p>
        </w:tc>
      </w:tr>
    </w:tbl>
    <w:bookmarkStart w:name="z636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образования по Курчумскому району" управления образования Восточно-Казахстанской области</w:t>
      </w:r>
    </w:p>
    <w:bookmarkEnd w:id="610"/>
    <w:bookmarkStart w:name="z637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11"/>
    <w:bookmarkStart w:name="z63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по Курчумскому району" управления образования Восточно-Казахстанской области" (далее – Отдел образования по Курчумскому району) является государственным органом Республики Казахстан, осуществляющим руководство в сфере образования на территории Курчумского района Восточно-Казахстанской области, и в своей деятельности подотчетно и подконтрольно государственному учреждению "Управление образования Восточно-Казахстанской области".</w:t>
      </w:r>
    </w:p>
    <w:bookmarkEnd w:id="612"/>
    <w:bookmarkStart w:name="z63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образования по Курчумскому району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образования по Курчумскому району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Start w:name="z64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образования по Курчумскому району вступает в гражданско-правовые отношения от собственного имени.</w:t>
      </w:r>
    </w:p>
    <w:bookmarkEnd w:id="614"/>
    <w:bookmarkStart w:name="z64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образования по Курчумскому району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15"/>
    <w:bookmarkStart w:name="z64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образования по Курчумскому району по вопросам своей компетенции в установленном законодательством порядке принимает решения, оформляемые приказами руководителя Отдела образования по Курчумскому району и другими актами, предусмотренными законодательством Республики Казахстан.</w:t>
      </w:r>
    </w:p>
    <w:bookmarkEnd w:id="616"/>
    <w:bookmarkStart w:name="z64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образования по Курчумскому району утверждаются в соответствии с законодательством Республики Казахстан.</w:t>
      </w:r>
    </w:p>
    <w:bookmarkEnd w:id="617"/>
    <w:bookmarkStart w:name="z64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Восточно-Казахстанская область, Курчумский район, село Курчум, улица Барак Батыра, дом 25, почтовый индекс 071200.</w:t>
      </w:r>
    </w:p>
    <w:bookmarkEnd w:id="6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Отдела образования по Курчумскому району.</w:t>
      </w:r>
    </w:p>
    <w:bookmarkStart w:name="z64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образования по Курчумскому району осуществляется из местного бюджета в соответствии с законодательством Республики Казахстан.</w:t>
      </w:r>
    </w:p>
    <w:bookmarkEnd w:id="619"/>
    <w:bookmarkStart w:name="z64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образования по Курчумскому району запрещается вступать в договорные отношения с субъектами предпринимательства на предмет выполнения обязанностей, являющихся полномочиями Отдела образования по Курчумскому району.</w:t>
      </w:r>
    </w:p>
    <w:bookmarkEnd w:id="620"/>
    <w:bookmarkStart w:name="z64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образования по Курчумскому району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621"/>
    <w:bookmarkStart w:name="z650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622"/>
    <w:bookmarkStart w:name="z65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623"/>
    <w:bookmarkStart w:name="z65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bookmarkEnd w:id="624"/>
    <w:bookmarkStart w:name="z65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интеллекта, путем создания условий для развития индивидуальности;</w:t>
      </w:r>
    </w:p>
    <w:bookmarkEnd w:id="625"/>
    <w:bookmarkStart w:name="z65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гражданственности и патриотизма, любви к своей Родине —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</w:t>
      </w:r>
    </w:p>
    <w:bookmarkEnd w:id="626"/>
    <w:bookmarkStart w:name="z65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приобщение к достижениям мировой и отечественной культуры, изучение истории, обычаев и традиций казахского и других народов республики, овладение государственным, русским, иностранным языками;</w:t>
      </w:r>
    </w:p>
    <w:bookmarkEnd w:id="627"/>
    <w:bookmarkStart w:name="z65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расширение автономности, самостоятельности организаций образования, демократизация управления образованием;</w:t>
      </w:r>
    </w:p>
    <w:bookmarkEnd w:id="628"/>
    <w:bookmarkStart w:name="z65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новых технологий обучения на основе информатизации образования, выхода на международные глобальные коммуникационные сети;</w:t>
      </w:r>
    </w:p>
    <w:bookmarkEnd w:id="629"/>
    <w:bookmarkStart w:name="z65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повышения социального статуса педагогических работников;</w:t>
      </w:r>
    </w:p>
    <w:bookmarkEnd w:id="630"/>
    <w:bookmarkStart w:name="z65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функционирование национальной системы оценки качества образования, отвечающей потребностям общества и экономики;</w:t>
      </w:r>
    </w:p>
    <w:bookmarkEnd w:id="631"/>
    <w:bookmarkStart w:name="z66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иные задачи,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32"/>
    <w:bookmarkStart w:name="z66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Полномочия: </w:t>
      </w:r>
    </w:p>
    <w:bookmarkEnd w:id="633"/>
    <w:bookmarkStart w:name="z66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34"/>
    <w:bookmarkStart w:name="z66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 в пределах своей компетенции; </w:t>
      </w:r>
    </w:p>
    <w:bookmarkEnd w:id="635"/>
    <w:bookmarkStart w:name="z66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работников организации образования к участию в подготовке вопросов, относящихся к компетенции учреждения, создавать временные рабочие группы для выработки соответствующих предложений; </w:t>
      </w:r>
    </w:p>
    <w:bookmarkEnd w:id="636"/>
    <w:bookmarkStart w:name="z66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организаций образования;</w:t>
      </w:r>
    </w:p>
    <w:bookmarkEnd w:id="637"/>
    <w:bookmarkStart w:name="z66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поручения, относящиеся к сфере деятельности учреждения в пределах его компетенции, контролировать их исполнение, участвовать в мероприятиях, проводимых в районе;</w:t>
      </w:r>
    </w:p>
    <w:bookmarkEnd w:id="638"/>
    <w:bookmarkStart w:name="z66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639"/>
    <w:bookmarkStart w:name="z66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40"/>
    <w:bookmarkStart w:name="z66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законные и обоснованные решения; </w:t>
      </w:r>
    </w:p>
    <w:bookmarkEnd w:id="641"/>
    <w:bookmarkStart w:name="z67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контроль за исполнением принятых решений; </w:t>
      </w:r>
    </w:p>
    <w:bookmarkEnd w:id="642"/>
    <w:bookmarkStart w:name="z67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контролировать их исполнение; </w:t>
      </w:r>
    </w:p>
    <w:bookmarkEnd w:id="643"/>
    <w:bookmarkStart w:name="z67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прием физических и юридических лиц и их представителей; </w:t>
      </w:r>
    </w:p>
    <w:bookmarkEnd w:id="644"/>
    <w:bookmarkStart w:name="z67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(бездействий) и принятия актов, создающих препятствие для нормального функционирования государственного органа;</w:t>
      </w:r>
    </w:p>
    <w:bookmarkEnd w:id="645"/>
    <w:bookmarkStart w:name="z67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документов и сведений, полученных в ходе работы,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 и иной охраняемой законом тайне; </w:t>
      </w:r>
    </w:p>
    <w:bookmarkEnd w:id="646"/>
    <w:bookmarkStart w:name="z67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организационно-методическую, информационную и иную помощь работникам организаций образования, в ведении которых находятся вопросы сферы образования; </w:t>
      </w:r>
    </w:p>
    <w:bookmarkEnd w:id="647"/>
    <w:bookmarkStart w:name="z67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деятельность в соответствии с законодательными актами Республики Казахстан;</w:t>
      </w:r>
    </w:p>
    <w:bookmarkEnd w:id="648"/>
    <w:bookmarkStart w:name="z67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49"/>
    <w:bookmarkStart w:name="z67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650"/>
    <w:bookmarkStart w:name="z67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 на территории Курчумского района;</w:t>
      </w:r>
    </w:p>
    <w:bookmarkEnd w:id="651"/>
    <w:bookmarkStart w:name="z68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руководителей государственных организаций образования (дошкольное воспитание и обучение, начальное, основное среднее, дополнительное образование) на конкурсной основе в порядке, определенном уполномоченным органом в области образования;</w:t>
      </w:r>
    </w:p>
    <w:bookmarkEnd w:id="652"/>
    <w:bookmarkStart w:name="z681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bookmarkEnd w:id="653"/>
    <w:bookmarkStart w:name="z68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учет детей дошкольного и школьного возраста, их обучение до получения ими среднего образования;</w:t>
      </w:r>
    </w:p>
    <w:bookmarkEnd w:id="654"/>
    <w:bookmarkStart w:name="z68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потребность государственного образовательного заказа на дошкольное воспитание и обучение, размер родительской платы;</w:t>
      </w:r>
    </w:p>
    <w:bookmarkEnd w:id="655"/>
    <w:bookmarkStart w:name="z68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утверждение местному исполнительному органу области, государственный образовательный заказ на дошкольное воспитание и обучение, размер родительской платы через управление образования области;</w:t>
      </w:r>
    </w:p>
    <w:bookmarkEnd w:id="656"/>
    <w:bookmarkStart w:name="z68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области;</w:t>
      </w:r>
    </w:p>
    <w:bookmarkEnd w:id="657"/>
    <w:bookmarkStart w:name="z686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размещение государственного образовательного заказа на дошкольное воспитание и обучение;</w:t>
      </w:r>
    </w:p>
    <w:bookmarkEnd w:id="658"/>
    <w:bookmarkStart w:name="z687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размещение государственного образовательного заказа на среднее образование в государственных организациях образования;</w:t>
      </w:r>
    </w:p>
    <w:bookmarkEnd w:id="659"/>
    <w:bookmarkStart w:name="z688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функционирование опорных школ (ресурсных центров);</w:t>
      </w:r>
    </w:p>
    <w:bookmarkEnd w:id="660"/>
    <w:bookmarkStart w:name="z68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дополнительное образование детей, осуществляемое на районном уровне;</w:t>
      </w:r>
    </w:p>
    <w:bookmarkEnd w:id="661"/>
    <w:bookmarkStart w:name="z69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деятельность учебно-производственных комбинатов;</w:t>
      </w:r>
    </w:p>
    <w:bookmarkEnd w:id="662"/>
    <w:bookmarkStart w:name="z691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в организации участия обучающихся в едином национальном тестировании;</w:t>
      </w:r>
    </w:p>
    <w:bookmarkEnd w:id="663"/>
    <w:bookmarkStart w:name="z69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материально-техническое обеспечение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664"/>
    <w:bookmarkStart w:name="z693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организацию и проведение районных школьных олимпиад и конкурсов научных проектов по общеобразовательным предметам конкурсов исполнителей и конкурсов профессионального мастерства;</w:t>
      </w:r>
    </w:p>
    <w:bookmarkEnd w:id="665"/>
    <w:bookmarkStart w:name="z694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направляет средства на оказание финансовой и материальной помощи обучающимся и воспитанникам государственных организаций образования районного масштабов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школ;</w:t>
      </w:r>
    </w:p>
    <w:bookmarkEnd w:id="666"/>
    <w:bookmarkStart w:name="z695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материально-техническую базу методического кабинета отдела образования по Курчумскому району;</w:t>
      </w:r>
    </w:p>
    <w:bookmarkEnd w:id="667"/>
    <w:bookmarkStart w:name="z69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организует аттестацию педагогов и руководящих работников образования по Курчумскому району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68"/>
    <w:bookmarkStart w:name="z697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формирует план по переподготовке кадров и повышению квалификации работников государственных организаций образования, финансируемых за счет бюджетных средств;</w:t>
      </w:r>
    </w:p>
    <w:bookmarkEnd w:id="669"/>
    <w:bookmarkStart w:name="z69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интернатным организациям;</w:t>
      </w:r>
    </w:p>
    <w:bookmarkEnd w:id="670"/>
    <w:bookmarkStart w:name="z699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дошкольное воспитание и обучение;</w:t>
      </w:r>
    </w:p>
    <w:bookmarkEnd w:id="671"/>
    <w:bookmarkStart w:name="z70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организует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бесплатное и льготное питание отдельных категорий обучающихся и воспитанников;</w:t>
      </w:r>
    </w:p>
    <w:bookmarkEnd w:id="672"/>
    <w:bookmarkStart w:name="z70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bookmarkEnd w:id="673"/>
    <w:bookmarkStart w:name="z702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кадровое обеспечение государственных организаций образования по Курчумскому району;</w:t>
      </w:r>
    </w:p>
    <w:bookmarkEnd w:id="674"/>
    <w:bookmarkStart w:name="z70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координацию деятельности психологической службы организаций образования, расположенных в Курчумском районе;</w:t>
      </w:r>
    </w:p>
    <w:bookmarkEnd w:id="675"/>
    <w:bookmarkStart w:name="z70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выдает разрешение на обучение в форме экстерната в организациях основного среднего, общего среднего образования;</w:t>
      </w:r>
    </w:p>
    <w:bookmarkEnd w:id="676"/>
    <w:bookmarkStart w:name="z70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содействие попечительским советам;</w:t>
      </w:r>
    </w:p>
    <w:bookmarkEnd w:id="677"/>
    <w:bookmarkStart w:name="z70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оказывает государственные услуги в сфере образования;</w:t>
      </w:r>
    </w:p>
    <w:bookmarkEnd w:id="678"/>
    <w:bookmarkStart w:name="z70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установленном порядке государственное обеспечение детей-сирот, детей, оставшихся без попечения родителей;</w:t>
      </w:r>
    </w:p>
    <w:bookmarkEnd w:id="679"/>
    <w:bookmarkStart w:name="z70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оказывает организациям дошкольного воспитания и обучения, семьям необходимую методическую и консультативную помощь;</w:t>
      </w:r>
    </w:p>
    <w:bookmarkEnd w:id="680"/>
    <w:bookmarkStart w:name="z70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681"/>
    <w:bookmarkStart w:name="z71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координирует вопросы по системе оплаты труда работников организаций образования района;</w:t>
      </w:r>
    </w:p>
    <w:bookmarkEnd w:id="682"/>
    <w:bookmarkStart w:name="z71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вносят на утверждение и согласование в управление образования области структуры отдела образования;</w:t>
      </w:r>
    </w:p>
    <w:bookmarkEnd w:id="683"/>
    <w:bookmarkStart w:name="z71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согласовывает тарификационные списки, штатное расписание, рабочие учебные планы государственных организаций образования (дошкольное воспитание и обучение, начальное, основное среднее, общее среднее образование, дополнительное образование), а также численность класскомплектов организаций среднего образования, исходя из потребности по району Үлкен Нарын;</w:t>
      </w:r>
    </w:p>
    <w:bookmarkEnd w:id="684"/>
    <w:bookmarkStart w:name="z71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привлекает к дисциплинарной ответственности первых руководителей государственных организаций образований;</w:t>
      </w:r>
    </w:p>
    <w:bookmarkEnd w:id="685"/>
    <w:bookmarkStart w:name="z71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и несет ответственность за качественное составление и представление в управление образования области бюджетной заявки для обеспечения реализации функций, возложенных настоящим Положением;</w:t>
      </w:r>
    </w:p>
    <w:bookmarkEnd w:id="686"/>
    <w:bookmarkStart w:name="z71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рассматривает петиций в сфере образования, поданных посредством интернет-ресурса, определенного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87"/>
    <w:bookmarkStart w:name="z71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осуществляет в интересах местного государственного управления в области образования иные функции, возлагаемых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88"/>
    <w:bookmarkStart w:name="z717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89"/>
    <w:bookmarkStart w:name="z71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Отдела образования по Курчумскому району осуществляется первым руководителем, который несет персональную ответственность за выполнение возложенных на Отдел образования по Курчумскому району задач и осуществление им своих полномочий.</w:t>
      </w:r>
    </w:p>
    <w:bookmarkEnd w:id="690"/>
    <w:bookmarkStart w:name="z71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Отдела образования по Курчумскому району назначается на должность и освобождается от должности в соответствии с законодательством Республики Казахстан.</w:t>
      </w:r>
    </w:p>
    <w:bookmarkEnd w:id="691"/>
    <w:bookmarkStart w:name="z72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Отдела образования по Курчумскому району:</w:t>
      </w:r>
    </w:p>
    <w:bookmarkEnd w:id="692"/>
    <w:bookmarkStart w:name="z72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решает вопросы деятельности учреждения в соответствии с его компетенцией, определяемой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настоящим Положением;</w:t>
      </w:r>
    </w:p>
    <w:bookmarkEnd w:id="693"/>
    <w:bookmarkStart w:name="z72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созывает в установленном порядке совещания по вопросам, входящим в компетенцию учреждения;</w:t>
      </w:r>
    </w:p>
    <w:bookmarkEnd w:id="694"/>
    <w:bookmarkStart w:name="z72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полномочия работников учреждения;</w:t>
      </w:r>
    </w:p>
    <w:bookmarkEnd w:id="695"/>
    <w:bookmarkStart w:name="z72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учреждения во всех организациях;</w:t>
      </w:r>
    </w:p>
    <w:bookmarkEnd w:id="696"/>
    <w:bookmarkStart w:name="z72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необходимые меры по противодействию коррупции и несет за это персональную ответственность;</w:t>
      </w:r>
    </w:p>
    <w:bookmarkEnd w:id="697"/>
    <w:bookmarkStart w:name="z72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полномочия, предусмотренные законодательством.</w:t>
      </w:r>
    </w:p>
    <w:bookmarkEnd w:id="698"/>
    <w:bookmarkStart w:name="z72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образования по Курчумскому району в период его отсутствия осуществляется лицом, его замещающим в соответствии с действующим законодательством.</w:t>
      </w:r>
    </w:p>
    <w:bookmarkEnd w:id="699"/>
    <w:bookmarkStart w:name="z728" w:id="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00"/>
    <w:bookmarkStart w:name="z72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Отдел образования по Курчумскому району может иметь на праве оперативного управления обособленное имущество в случаях, предусмотренных законодательством.</w:t>
      </w:r>
    </w:p>
    <w:bookmarkEnd w:id="701"/>
    <w:bookmarkStart w:name="z73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образования по Курчумскому району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702"/>
    <w:bookmarkStart w:name="z73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Отделом образования по Курчумскому району, относится к областной коммунальной собственности.</w:t>
      </w:r>
    </w:p>
    <w:bookmarkEnd w:id="703"/>
    <w:bookmarkStart w:name="z73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образования по Курчумскому району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704"/>
    <w:bookmarkStart w:name="z733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0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Отдела образования по Курчумскому району осуществляются в соответствии с законодательством Республики Казахстан.</w:t>
      </w:r>
    </w:p>
    <w:bookmarkStart w:name="z735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Отдела образования по Курчумскому району:</w:t>
      </w:r>
    </w:p>
    <w:bookmarkEnd w:id="706"/>
    <w:bookmarkStart w:name="z73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"Аксуатская основная средняя школа" отдела образования по Курчумскому району управления образования Восточно-Казахстанской области;</w:t>
      </w:r>
    </w:p>
    <w:bookmarkEnd w:id="707"/>
    <w:bookmarkStart w:name="z73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"Алгабасская средняя школа" отдела образования по Курчумскому району управления образования Восточно-Казахстанской области;</w:t>
      </w:r>
    </w:p>
    <w:bookmarkEnd w:id="708"/>
    <w:bookmarkStart w:name="z73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"Бурабайская средняя школа" отдела образования по Курчумскому району управления образования Восточно-Казахстанской области;</w:t>
      </w:r>
    </w:p>
    <w:bookmarkEnd w:id="709"/>
    <w:bookmarkStart w:name="z73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"Каратогайская средняя школа" отдела образования по Курчумскому району управления образования Восточно-Казахстанской области;</w:t>
      </w:r>
    </w:p>
    <w:bookmarkEnd w:id="710"/>
    <w:bookmarkStart w:name="z74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"Койтасская основная средняя школа" отдела образования по Курчумскому району управления образования Восточно-Казахстанской области;</w:t>
      </w:r>
    </w:p>
    <w:bookmarkEnd w:id="711"/>
    <w:bookmarkStart w:name="z74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"Куйганская средняя школа" отдела образования по Курчумскому району управления образования Восточно-Казахстанской области;</w:t>
      </w:r>
    </w:p>
    <w:bookmarkEnd w:id="712"/>
    <w:bookmarkStart w:name="z74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"Курчумская средняя школа №1 имени Ю.А. Гагарина" отдела образования по Курчумскому району управления образования Восточно-Казахстанской области;</w:t>
      </w:r>
    </w:p>
    <w:bookmarkEnd w:id="713"/>
    <w:bookmarkStart w:name="z74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"Курчумская гимназия № 3" отдела образования по Курчумскому району управления образования Восточно-Казахстанской области;</w:t>
      </w:r>
    </w:p>
    <w:bookmarkEnd w:id="714"/>
    <w:bookmarkStart w:name="z74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"Курчумская средняя школа № 4 имени Н. Островского" отдела образования по Курчумскому району управления образования Восточно-Казахстанской области;</w:t>
      </w:r>
    </w:p>
    <w:bookmarkEnd w:id="715"/>
    <w:bookmarkStart w:name="z74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"Курчумская средняя школа № 5" отдела образования по Курчумскому району управления образования Восточно-Казахстанской области;</w:t>
      </w:r>
    </w:p>
    <w:bookmarkEnd w:id="716"/>
    <w:bookmarkStart w:name="z74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"Маралдинская средняя школа" отдела образования по Курчумскому району управления образования Восточно-Казахстанской области;</w:t>
      </w:r>
    </w:p>
    <w:bookmarkEnd w:id="717"/>
    <w:bookmarkStart w:name="z74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"Монукойская основная средняя школа" отдела образования по Курчумскому району управления образования Восточно-Казахстанской области;</w:t>
      </w:r>
    </w:p>
    <w:bookmarkEnd w:id="718"/>
    <w:bookmarkStart w:name="z74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"Сарыоленская средняя школа имени Шокана Уалиханова" отдела образования по Курчумскому району управления образования Восточно-Казахстанской области;</w:t>
      </w:r>
    </w:p>
    <w:bookmarkEnd w:id="719"/>
    <w:bookmarkStart w:name="z74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"Кайындинская основная средняя школа" отдела образования по Курчумскому району управления образования Восточно-Казахстанской области;</w:t>
      </w:r>
    </w:p>
    <w:bookmarkEnd w:id="720"/>
    <w:bookmarkStart w:name="z75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"Теректыбулакская средняя школа" отдела образования по Курчумскому району управления образования Восточно-Казахстанской области;</w:t>
      </w:r>
    </w:p>
    <w:bookmarkEnd w:id="721"/>
    <w:bookmarkStart w:name="z75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"Ушбулакская основная средняя школа" отдела образования по Курчумскому району управления образования Восточно-Казахстанской области;</w:t>
      </w:r>
    </w:p>
    <w:bookmarkEnd w:id="722"/>
    <w:bookmarkStart w:name="z752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"Акчийская основная средняя школа" отдела образования по Курчумскому району управления образования Восточно-Казахстанской области;</w:t>
      </w:r>
    </w:p>
    <w:bookmarkEnd w:id="723"/>
    <w:bookmarkStart w:name="z75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"Бирликская основная средняя школа" отдела образования по Курчумскому району управления образования Восточно-Казахстанской области;</w:t>
      </w:r>
    </w:p>
    <w:bookmarkEnd w:id="724"/>
    <w:bookmarkStart w:name="z754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"Барак батырская основная средняя школа" отдела образования по Курчумскому району управления образования Восточно-Казахстанской области;</w:t>
      </w:r>
    </w:p>
    <w:bookmarkEnd w:id="725"/>
    <w:bookmarkStart w:name="z755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"Жолнускауская основная средняя школа" отдела образования по Курчумскому району управления образования Восточно-Казахстанской области;</w:t>
      </w:r>
    </w:p>
    <w:bookmarkEnd w:id="726"/>
    <w:bookmarkStart w:name="z756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"Кыстау-Курчумская основная средняя школа" отдела образования по Курчумскому району управления образования Восточно-Казахстанской области;</w:t>
      </w:r>
    </w:p>
    <w:bookmarkEnd w:id="727"/>
    <w:bookmarkStart w:name="z757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"Топтерекская начальная школа" отдела образования по Курчумскому району управления образования Восточно-Казахстанской области;</w:t>
      </w:r>
    </w:p>
    <w:bookmarkEnd w:id="728"/>
    <w:bookmarkStart w:name="z758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казенное предприятие "Курчумская детская музыкальная школа" отдела образования по Курчумскому району управления образования Восточно-Казахстанской области;</w:t>
      </w:r>
    </w:p>
    <w:bookmarkEnd w:id="729"/>
    <w:bookmarkStart w:name="z759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казенное предприятие "Дом детского творчества" отдела образования по Курчумскому району управления образования Восточно-Казахстанской области;</w:t>
      </w:r>
    </w:p>
    <w:bookmarkEnd w:id="730"/>
    <w:bookmarkStart w:name="z76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казенное предприятие "Детский сад "Болашақ" отдела образования по Курчумскому району управления образования Восточно-Казахстанской области;</w:t>
      </w:r>
    </w:p>
    <w:bookmarkEnd w:id="731"/>
    <w:bookmarkStart w:name="z76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казенное предприятие "Балдәурен" отдела образования по Курчумскому району управления образования Восточно-Казахстанской области;</w:t>
      </w:r>
    </w:p>
    <w:bookmarkEnd w:id="732"/>
    <w:bookmarkStart w:name="z76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казенное предприятие "Детский сад села Курчум" отдела образования по Курчумскому району управления образования Восточно-Казахстанской области.</w:t>
      </w:r>
    </w:p>
    <w:bookmarkEnd w:id="7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