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608d" w14:textId="fcf6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государственного учреждения "Управление культуры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июля 2024 года № 179. Отменен постановлением Восточно-Казахстанского областного акимата от 14 ноября 2025 года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Восточно-Казахстанского областного акимата от 14.11.2025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культуры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культуры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культуры Восточно-Казахстанской области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некоторых вопросах государственного учреждения "Управление культуры Восточно-Казахстанской области" от 20 февраля 2023 года № 33;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Восточно-Казахстанского областного акимата "О внесении изменения в постановление Восточно-Казахстанского областного акимата от 20 февраля 2023 года № 33 "О некоторых вопросах государственного учреждения "Управление культуры Восточно-Казахстанской области" от 29 декабря 2023 года № 323.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по вопросам культуры.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8"/>
        <w:gridCol w:w="4172"/>
      </w:tblGrid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"___" ___________2024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Большакова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"___"___________2024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Ф. Бельбеев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"____" ______2024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культуры Восточно-Казахстанской области"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культуры Восточно-Казахстанской области" (далее - Управление) является государственным органом Республики Казахстан, осуществляющим руководство в сфере культуры на территории Восточно-Казахстанской области.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4.У правление вступает в гражданско-правовые отношения от собственного имени.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070004, Республика Казахстан, Восточно-Казахстанская область, город Усть-Каменогорск, улица Казахстан, 63.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"Управление культуры Восточно-Казахстанской области".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поддержка культуры, сохранение и развитие культурного наследия народов Восточно-Казахстанской области;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исторического и культурного наследия и обеспечение преемственности в их развитии;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расширение социально-коммуникативных и консолидирующих функций государственного языка;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 языкового многообразия в области.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14.Полномочия: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порядке от других государственных органов, должностных лиц, организаций и их руководителей, граждан информацию, необходимую для выполнения своих функций;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для получения консультаций, исследования вопросов, требующих специальных знаний и навыков, консультантов (независимых экспертов);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предложение в компетентные органы по пресечению, устранению действий лиц, противоречащих действующему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культуры и привлечению их к ответственности;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давать согласие на создание организациями, находящимися в ведении Управления филиалов и представительств;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принимать иные меры по исполнению своей миссии, задач и функций в пределах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Управление обязано осуществлять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 соответствии с требованиями действующего законодательства.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культуры;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в акимат области по созданию, реорганизации, ликвидации государственных организаций культуры области в сфере театрального, циркового, музыкального искусства и киноискусства, культурно-досуговой деятельности и народного творчества, библиотечного и музейного дела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по согласованию с уполномоченным органом;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поддерживает и координирует деятельность государственных организаций культуры области по развитию театрального, циркового, музыкального искусства и киноискусства, культурно-досуговой деятельности и народного творчества, библиотечного и музейного дела, обеспечивает деятельность учреждений области в области культуры;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проведение областных (региональных) смотров, фестивалей и конкурсов в различных сферах творческой деятельности;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вправе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работу по учету, охране, консервации и реставрации, а также использованию культурных ценностей области, увековечению памяти видных деятелей культуры страны;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в акимат области по созданию экспертной комиссии по временному вывозу культурных ценностей и утверждению положения о ней;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мониторинг деятельности организаций культуры, расположенных на соответствующей территории, и предоставляет в уполномоченный орган информацию, а также статистические отчеты установленной формы;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проведение зрелищных культурно-массовых мероприятий на уровне области;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аттестацию государственных организаций культуры области;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осуществляет управление коммунальной собственностью в области культуры;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выступает заказчиком по строительству, реконструкции и ремонту объектов культурного назначения области;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выдает свидетельство на право временного вывоза культурных ценностей;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предложения в акимат области по присвоению одной из государственных библиотек области статус "Центральная";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комплекс мероприятий, направленных на поиск и поддержку талантливой молодежи и перспективных творческих коллективов;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проведение социально значимых мероприятий в области культуры;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соблюдение особого режима объектов национального культурного достояния;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согласовывает лицензирование деятельности по осуществлению научно-реставрационных работ на памятниках истории и культуры и (или) археологических работ;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предложения в акимат области по созданию комиссии по охране памятников истории и культуры;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работу по установлению мемориальных досок;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выявляет правонарушения и составляет протоколы об административных правонарушениях по </w:t>
      </w:r>
      <w:r>
        <w:rPr>
          <w:rFonts w:ascii="Times New Roman"/>
          <w:b w:val="false"/>
          <w:i w:val="false"/>
          <w:color w:val="000000"/>
          <w:sz w:val="28"/>
        </w:rPr>
        <w:t>статье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направляет их в суд;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ведет работу по установлению сооружений монументального искусства;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рассматривает и согласовывает научно-проектную документацию научно-реставрационных работ, планируемых на памятниках истории и культуры местного значения;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 предложения в акимат области по признанию объектов историко-культурного наследия памятниками истории и культуры местного значения по согласованию с уполномоченным органом и включению их в Государственный список памятников истории и культуры местного значения на основании заключения историко-культурной экспертизы;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вносит предложения в акимат области по лишению памятников истории и культуры местного значения его статуса и исключению его из Государственного списка памятников истории и культуры местного значения на основании заключения историко-культурной экспертизы по согласованию с уполномоченным органом;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государственный контроль в сфере охраны и использования объектов историко-культурного наследия, осуществляемый местными исполнительными органами областей, включает в себя контроль за: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использованием и порядком содержания памятников истории и культуры местного значения;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научно-реставрационных работ на памятниках истории и культуры местного значения и археологических работ, за исключением работ на памятниках истории и культуры международного и республиканского значения.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вносит на утверждение проект постановления Восточно-Казахстанского областного акимата об утверждении Государственного списка памятников истории и культуры местного значения;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контролирует исполнение всех этапов и процедур размещения, контроля качества и целевого освоения государственного творческого заказа;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31 )дает рекомендации об устранении нарушений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языках, применяет меры административного воздействия на основании 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комплекс мер областного значения, направленных на развитие государственного и других языков;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обеспечивает деятельность областной ономастической комиссии;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рассматривает, согласовывает и утверждает планы развития областных государственных предприятий в сфере культуры и отчеты по их исполнению;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контроль и анализ выполнения планов развития областных государственных предприятий в сфере культуры;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проводит разъяснительную работу о недопустимости дискриминации граждан по языковому принципу;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осуществляет в интересах местного государственного управления иные полномочия, возлагаемые на местные исполнительные органы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первого руководителя государственного органа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акимом Восточно-Казахстанской области в соответствии с законодательством Республики Казахстан.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назначается на должность и освобождается от должности в соответствии с законодательством Республики Казахстан.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иных организациях;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 обязательные для всех работников Управления, учреждений и организаций культуры Восточно-Казахстанской области;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на работу и увольняет работы должностных лиц и иных работников Управления в соответствии с законодательством Республики Казахстан, а также руководителей (их заместителей) организаций, находящихся в ведении Управления;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применяет меры поощрения и налагает дисциплинарные взыскания на сотрудников Управления и иных работников, назначаемых руководителем Управления,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своих заместителей и иных сотрудников Управления;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необходимые меры по противодействию коррупции, несет за это персональную ответственность;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 Республики Казахстан, настоящим положением, акиматом и акимом Восточно-Казахстанской области.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100"/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в собственность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 Восточно-Казахстанской области.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5"/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находящихся в ведении Управления и его ведомств: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"Восточно-Казахстанское областное учреждение по охране историко-культурного наследия" управления культуры Восточно-Казахстанской области.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"Восточно –Казахстанская областная библиотека имени А.С. Пушкина" управления культуры Восточно-Казахстанской области.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"Восточно –Казахстанская областная детско-юношеская библиотека" управления культуры Восточно-Казахстанской области.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"Восточно –Казахстанская областная специальная библиотека для незрячих и слабовидящих граждан" управления культуры Восточно-Казахстанской области.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"Восточно-Казахстанский лингвистический центр" управления культуры Восточно-Казахстанской области.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казенное предприятие "Восточно-Казахстанский областной архитектурно-этнографический и природно-ландшафтный музей-заповедник" управления культуры Восточно-Казахстанской области.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казенное предприятие "Областной историко-краеведческий музей" управления культуры Восточно-Казахстанской области.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казенное предприятие "Восточно-Казахстанский Музей Искусств" управления культуры Восточно-Казахстанской области.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казенное предприятие "Зайсанский историко-краеведческий музей" управления культуры Восточно-Казахстанской области.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казенное предприятие "Риддерский историко-краеведческий музей" управления культуры Восточно-Казахстанской области.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казенное предприятие "Шемонаихинский историко-краеведческий музей" управления культуры Восточно-Казахстанской области.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казенное предприятие "Восточно-Казахстанский областной театр драмы и оперетты" управления культуры Восточно-Казахстанской области.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казенное предприятие "Восточно-Казахстанская областная филармония" управления культуры Восточно-Казахстанской области.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"____" ______2024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</w:t>
            </w:r>
          </w:p>
        </w:tc>
      </w:tr>
    </w:tbl>
    <w:bookmarkStart w:name="z13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государственного учреждения "Управление культуры Восточно-Казахстанской области"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культуры и государственного творческого заказа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развития языков, ономастики и историко-культурного наследия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