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bf15d0" w14:textId="1bf15d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постановление Восточно-Казахстанского областного акимата от 18 февраля 2022 года № 40 "О некоторых вопросах государственного учреждения "Управление сельского хозяйства Восточно-Казахстанской области"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Восточно-Казахстанского областного акимата от 20 июня 2024 года № 146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40 Административного процедурно-процессуального кодекса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27 Закона Республики Казахстан "О местном государственном управлении и самоуправлении в Республике Казахстан", подпунктом 7) </w:t>
      </w:r>
      <w:r>
        <w:rPr>
          <w:rFonts w:ascii="Times New Roman"/>
          <w:b w:val="false"/>
          <w:i w:val="false"/>
          <w:color w:val="000000"/>
          <w:sz w:val="28"/>
        </w:rPr>
        <w:t>статьи 17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статьей 164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государственном имуществе", Восточно-Казахстанский областной акимат ПОСТАНОВЛЯЕТ: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Восточно-Казахстанского областного акимата от 18 февраля 2022 года № 40 "О некоторых вопросах государственного учреждения "Управление сельского хозяйства Восточно-Казахстанской области" следующее изменение: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постановлению: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государственного учреждения "Управление сельского хозяйства Восточно-Казахстанской области", утвержденное указанным постановлением,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Управлению сельского хозяйства Восточно-Казахстанской области обеспечить: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течение пяти рабочих дней со дня подписания настоящего постановления направление его копии в электронном виде на государственном и русском языках в Республиканское государственное предприятие на праве хозяйственного ведения "Институт законодательства и правовой информации Республики Казахстан" для опубликования в Эталонном контрольном банке нормативных правовых актов Республики Казахстан;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принятие иных мер, вытекающих из настоящего постановления.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первого заместителя акима области Сактаганова Н.А.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со дня его первого официального опубликования.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Восточно-Казахстанской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Кошербаев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"Согласовано"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Руководитель управления экономики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и бюджетного планирования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Восточно-Казахстанской области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____________________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/>
                <w:color w:val="000000"/>
                <w:sz w:val="20"/>
              </w:rPr>
              <w:t>"20" июня 2024 года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Ф. Бельбеев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постановлению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Восточно-Казахстанского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областного акимата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"20" июня 2024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146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постановлению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Восточно-Казахстанского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областного акимата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"18" февраля 2022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40</w:t>
            </w:r>
          </w:p>
        </w:tc>
      </w:tr>
    </w:tbl>
    <w:bookmarkStart w:name="z18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 о государственном учреждении "Управление сельского хозяйства Восточно-Казахстанской области"</w:t>
      </w:r>
    </w:p>
    <w:bookmarkEnd w:id="8"/>
    <w:bookmarkStart w:name="z19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9"/>
    <w:bookmarkStart w:name="z20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Государственное учреждение "Управление сельского хозяйства Восточно-Казахстанской области" (далее - Управление) является государственным органом, осуществляющим руководство в сфере реализации единой аграрной политики на территории области.</w:t>
      </w:r>
    </w:p>
    <w:bookmarkEnd w:id="10"/>
    <w:bookmarkStart w:name="z21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Управление осуществляет свою деятельность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и законами Республики Казахстан, актами Президента и Правительства Республики Казахстан, акима и акимата области, а также настоящим Положением.</w:t>
      </w:r>
    </w:p>
    <w:bookmarkEnd w:id="11"/>
    <w:bookmarkStart w:name="z22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Управление является юридическим лицом в организационно-правовой форме </w:t>
      </w:r>
      <w:r>
        <w:rPr>
          <w:rFonts w:ascii="Times New Roman"/>
          <w:b w:val="false"/>
          <w:i w:val="false"/>
          <w:color w:val="000000"/>
          <w:sz w:val="28"/>
        </w:rPr>
        <w:t>государственного учреждения</w:t>
      </w:r>
      <w:r>
        <w:rPr>
          <w:rFonts w:ascii="Times New Roman"/>
          <w:b w:val="false"/>
          <w:i w:val="false"/>
          <w:color w:val="000000"/>
          <w:sz w:val="28"/>
        </w:rPr>
        <w:t>, имеет печати изображением Государственного Герба Республики Казахстан и штампы со своим наименованием на государственном языке, бланки установленного образца, счета в органах казначейства в соответствии с законодательством Республики Казахстан.</w:t>
      </w:r>
    </w:p>
    <w:bookmarkEnd w:id="12"/>
    <w:bookmarkStart w:name="z23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Управление вступает в гражданско-правовые отношения от собственного имени.</w:t>
      </w:r>
    </w:p>
    <w:bookmarkEnd w:id="13"/>
    <w:bookmarkStart w:name="z24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Управление имеет право выступать стороной гражданско-правовых отношений от имени государства, если оно уполномочено на это в соответствии с законодательством.</w:t>
      </w:r>
    </w:p>
    <w:bookmarkEnd w:id="14"/>
    <w:bookmarkStart w:name="z25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Управление по вопросам своей компетенции в установленном законодательством порядке принимает решения, оформляемые приказами руководителя Управления.</w:t>
      </w:r>
    </w:p>
    <w:bookmarkEnd w:id="15"/>
    <w:bookmarkStart w:name="z26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Структура и лимит штатной численности Управления утверждаются постановлением Восточно-Казахстанского областного акимата.</w:t>
      </w:r>
    </w:p>
    <w:bookmarkEnd w:id="16"/>
    <w:bookmarkStart w:name="z27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Местонахождение Управления: индекс 070004, Республика Казахстан, Восточно-Казахстанская область, город Усть-Каменогорск, улица Бейбітшілік, 40.</w:t>
      </w:r>
    </w:p>
    <w:bookmarkEnd w:id="17"/>
    <w:bookmarkStart w:name="z28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Настоящее Положение является </w:t>
      </w:r>
      <w:r>
        <w:rPr>
          <w:rFonts w:ascii="Times New Roman"/>
          <w:b w:val="false"/>
          <w:i w:val="false"/>
          <w:color w:val="000000"/>
          <w:sz w:val="28"/>
        </w:rPr>
        <w:t>учредительным документом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Управления.</w:t>
      </w:r>
    </w:p>
    <w:bookmarkEnd w:id="18"/>
    <w:bookmarkStart w:name="z29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Финансирование деятельности Управления осуществляется из местного (областного) бюджета в соответствии с законодательством Республики Казахстан.</w:t>
      </w:r>
    </w:p>
    <w:bookmarkEnd w:id="19"/>
    <w:bookmarkStart w:name="z30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Управлению запрещается вступать в договорные отношения с субъектами предпринимательства на предмет выполнения обязанностей, являющихся полномочиями Управления.</w:t>
      </w:r>
    </w:p>
    <w:bookmarkEnd w:id="20"/>
    <w:bookmarkStart w:name="z31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Управлению законодательными актами предоставлено право осуществлять приносящую доходы деятельность, то полученные доходы направляются в государственный бюджет, если иное не установлено законодательством Республики Казахстан.</w:t>
      </w:r>
    </w:p>
    <w:bookmarkEnd w:id="21"/>
    <w:bookmarkStart w:name="z32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Задачи и полномочия государственного органа</w:t>
      </w:r>
    </w:p>
    <w:bookmarkEnd w:id="22"/>
    <w:bookmarkStart w:name="z33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Задачи:</w:t>
      </w:r>
    </w:p>
    <w:bookmarkEnd w:id="23"/>
    <w:bookmarkStart w:name="z34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реализация основных направлений аграрной политики и на этой основе определение перспектив и тенденций развития агропромышленного комплекса на территории области;</w:t>
      </w:r>
    </w:p>
    <w:bookmarkEnd w:id="24"/>
    <w:bookmarkStart w:name="z35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оказание содействия в формировании рыночной инфраструктуры, проведение единой финансово-инвестиционной политики в области;</w:t>
      </w:r>
    </w:p>
    <w:bookmarkEnd w:id="25"/>
    <w:bookmarkStart w:name="z36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содействие созданию сельхозтоваропроизводителям и предприятиям пищевой и перерабатывающей промышленности рыночной среды по реализации продукции и снабжению;</w:t>
      </w:r>
    </w:p>
    <w:bookmarkEnd w:id="26"/>
    <w:bookmarkStart w:name="z37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организация информационного обеспечения, изучение конъюнктуры рынка по регионам области и республики, возможностей экспортной поставки сельскохозяйственной продукции и продуктов ее переработки;</w:t>
      </w:r>
    </w:p>
    <w:bookmarkEnd w:id="27"/>
    <w:bookmarkStart w:name="z38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создание условий для развития семеноводства и производства зерна, племенного животноводства, фитосанитарной безопасности;</w:t>
      </w:r>
    </w:p>
    <w:bookmarkEnd w:id="28"/>
    <w:bookmarkStart w:name="z39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определение и содействие внедрению основных направлений научно-технического прогресса, путей и методов их реализации, пропаганды достижений науки и техники в сфере агропромышленного комплекса.</w:t>
      </w:r>
    </w:p>
    <w:bookmarkEnd w:id="29"/>
    <w:bookmarkStart w:name="z40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Полномочия:</w:t>
      </w:r>
    </w:p>
    <w:bookmarkEnd w:id="30"/>
    <w:bookmarkStart w:name="z41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права:</w:t>
      </w:r>
    </w:p>
    <w:bookmarkEnd w:id="31"/>
    <w:bookmarkStart w:name="z42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запрашивать от государственных органов, иных организаций, физических лиц информацию, необходимую для выполнения своих функций;</w:t>
      </w:r>
    </w:p>
    <w:bookmarkEnd w:id="32"/>
    <w:bookmarkStart w:name="z43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вносить предложения по созданию, реорганизации и ликвидации организаций, подведомственных Управлению;</w:t>
      </w:r>
    </w:p>
    <w:bookmarkEnd w:id="33"/>
    <w:bookmarkStart w:name="z44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обязанности:</w:t>
      </w:r>
    </w:p>
    <w:bookmarkEnd w:id="34"/>
    <w:bookmarkStart w:name="z45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обеспечивает реализацию аграрной политики государства в целях содействия экономическому росту и достижению качественно нового уровня отраслей агропромышленного комплекса области, содействие насыщению продовольственного рынка области доступными, безопасными и качественными продуктами питания;</w:t>
      </w:r>
    </w:p>
    <w:bookmarkEnd w:id="35"/>
    <w:bookmarkStart w:name="z46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иные права и обязанности, необходимые для осуществления своей деятельности.</w:t>
      </w:r>
    </w:p>
    <w:bookmarkEnd w:id="36"/>
    <w:bookmarkStart w:name="z47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Функции:</w:t>
      </w:r>
    </w:p>
    <w:bookmarkEnd w:id="37"/>
    <w:bookmarkStart w:name="z48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реализация государственной политики в области развития агропромышленного комплекса и сельских территорий;</w:t>
      </w:r>
    </w:p>
    <w:bookmarkEnd w:id="38"/>
    <w:bookmarkStart w:name="z49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заключение соглашения (меморандума) по вопросу диверсификации структуры посевных площадей сельскохозяйственных культур;</w:t>
      </w:r>
    </w:p>
    <w:bookmarkEnd w:id="39"/>
    <w:bookmarkStart w:name="z50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проведение в пределах своей компетенции оценки уязвимости к изменению климата;</w:t>
      </w:r>
    </w:p>
    <w:bookmarkEnd w:id="40"/>
    <w:bookmarkStart w:name="z51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определение в пределах своей компетенции приоритетов и мер по адаптации к изменению климата;</w:t>
      </w:r>
    </w:p>
    <w:bookmarkEnd w:id="41"/>
    <w:bookmarkStart w:name="z52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осуществление в пределах своей компетенции мер по адаптации к изменению климата;</w:t>
      </w:r>
    </w:p>
    <w:bookmarkEnd w:id="42"/>
    <w:bookmarkStart w:name="z53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осуществление мониторинга и оценки эффективности мер по адаптации к изменению климата, определенных в пределах своей компетенции, и корректировка этих мер на основе результатов мониторинга и оценки;</w:t>
      </w:r>
    </w:p>
    <w:bookmarkEnd w:id="43"/>
    <w:bookmarkStart w:name="z54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разработка предложений по государственной поддержке субъектов агропромышленного комплекса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государственном регулировании развития агропромышленного комплекса и сельских территорий" и другими нормативными правовыми актами в данной сфере;</w:t>
      </w:r>
    </w:p>
    <w:bookmarkEnd w:id="44"/>
    <w:bookmarkStart w:name="z55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осуществление государственной технической инспекции в области развития агропромышленного комплекса;</w:t>
      </w:r>
    </w:p>
    <w:bookmarkEnd w:id="45"/>
    <w:bookmarkStart w:name="z56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организация региональных выставок, ярмарок по ассортименту выпускаемой продукции;</w:t>
      </w:r>
    </w:p>
    <w:bookmarkEnd w:id="46"/>
    <w:bookmarkStart w:name="z57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разработка и реализация мероприятий по распространению и внедрению инновационного опыта в области агропромышленного комплекса;</w:t>
      </w:r>
    </w:p>
    <w:bookmarkEnd w:id="47"/>
    <w:bookmarkStart w:name="z58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разработка правил организации отбора инновационных проектов в области агропромышленного комплекса региона;</w:t>
      </w:r>
    </w:p>
    <w:bookmarkEnd w:id="48"/>
    <w:bookmarkStart w:name="z59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проведение конкурса "Лучший по профессии в агропромышленном комплексе";</w:t>
      </w:r>
    </w:p>
    <w:bookmarkEnd w:id="49"/>
    <w:bookmarkStart w:name="z60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организация оптовых рынков по торговле продукцией агропромышленного комплекса;</w:t>
      </w:r>
    </w:p>
    <w:bookmarkEnd w:id="50"/>
    <w:bookmarkStart w:name="z61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проведение мониторинга состояния продовольственной безопасности, цен и рынков продукции агропромышленного комплекса;</w:t>
      </w:r>
    </w:p>
    <w:bookmarkEnd w:id="51"/>
    <w:bookmarkStart w:name="z62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реализация механизмов стабилизации цен на социально значимые продовольственные товары;</w:t>
      </w:r>
    </w:p>
    <w:bookmarkEnd w:id="52"/>
    <w:bookmarkStart w:name="z63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организация работы комиссий по определению участников программ закупа продовольственных товаров;</w:t>
      </w:r>
    </w:p>
    <w:bookmarkEnd w:id="53"/>
    <w:bookmarkStart w:name="z64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организация обеспечения строительства, содержания и реконструкции государственных пунктов искусственного осеменения сельскохозяйственных животных, заготовки животноводческой продукции и сырья, убойных площадок (площадок по убою сельскохозяйственных животных), специальных хранилищ (могильников) пестицидов и тары из-под них;</w:t>
      </w:r>
    </w:p>
    <w:bookmarkEnd w:id="54"/>
    <w:bookmarkStart w:name="z65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организация приобретения, содержания племенных животных и выращивания ремонтного молодняка для расширенного воспроизводства;</w:t>
      </w:r>
    </w:p>
    <w:bookmarkEnd w:id="55"/>
    <w:bookmarkStart w:name="z66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обеспечение удешевления стоимости семян первой, второй и третьей репродукций, реализованных отечественным сельскохозяйственным товаропроизводителям;</w:t>
      </w:r>
    </w:p>
    <w:bookmarkEnd w:id="56"/>
    <w:bookmarkStart w:name="z67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обеспечение проведения мероприятий по борьбе с вредными организмами в соответствии с перечнем и порядком, определяемыми уполномоченным органом в области развития агропромышленного комплекса;</w:t>
      </w:r>
    </w:p>
    <w:bookmarkEnd w:id="57"/>
    <w:bookmarkStart w:name="z68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ведение учета запасов продовольственных товаров в области и представление отчетности в уполномоченный орган в области развития агропромышленного комплекса;</w:t>
      </w:r>
    </w:p>
    <w:bookmarkEnd w:id="58"/>
    <w:bookmarkStart w:name="z69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22) возмещение части комиссии при гарантировании займов и части страховых премий при страховании займов субъектов агропромышленного комплекса;</w:t>
      </w:r>
    </w:p>
    <w:bookmarkEnd w:id="59"/>
    <w:bookmarkStart w:name="z70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23) возмещение части расходов, понесенных субъектом агропромышленного комплекса при инвестиционных вложениях;</w:t>
      </w:r>
    </w:p>
    <w:bookmarkEnd w:id="60"/>
    <w:bookmarkStart w:name="z71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24) разработка предложений по утверждению норматива субсидий закупаемой сельскохозяйственной продукции, по которой устанавливаются гарантированная закупочная цена и закупочная цена;</w:t>
      </w:r>
    </w:p>
    <w:bookmarkEnd w:id="61"/>
    <w:bookmarkStart w:name="z72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25) субсидирование затрат перерабатывающих предприятий на закуп сельскохозяйственной продукции для производства продуктов ее глубокой переработки;</w:t>
      </w:r>
    </w:p>
    <w:bookmarkEnd w:id="62"/>
    <w:bookmarkStart w:name="z73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26) субсидирование затрат ревизионных союзов сельскохозяйственных кооперативов на проведение внутреннего аудита сельскохозяйственных кооперативов;</w:t>
      </w:r>
    </w:p>
    <w:bookmarkEnd w:id="63"/>
    <w:bookmarkStart w:name="z74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27) осуществление субсидирования стоимости удобрений (за исключением органических);</w:t>
      </w:r>
    </w:p>
    <w:bookmarkEnd w:id="64"/>
    <w:bookmarkStart w:name="z75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28) осуществление субсидирования производства приоритетных культур, в том числе многолетних насаждений;</w:t>
      </w:r>
    </w:p>
    <w:bookmarkEnd w:id="65"/>
    <w:bookmarkStart w:name="z76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29) осуществление субсидирования стоимости пестицидов, биоагентов (энтомофагов), предназначенных для проведения обработки против вредных и особо опасных вредных организмов с численностью выше экономического порога вредоносности и карантинных объектов;</w:t>
      </w:r>
    </w:p>
    <w:bookmarkEnd w:id="66"/>
    <w:bookmarkStart w:name="z77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30) возмещение физическим и юридическим лицам затрат на закладку и выращивание уничтоженных плодово-ягодных культур, зараженных бактериальным ожогом плодовых;</w:t>
      </w:r>
    </w:p>
    <w:bookmarkEnd w:id="67"/>
    <w:bookmarkStart w:name="z78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31) внесение предложений по представлению на утверждение в соответствующий местный представительный орган правил выпаса сельскохозяйственных животных, разработанных на основании </w:t>
      </w:r>
      <w:r>
        <w:rPr>
          <w:rFonts w:ascii="Times New Roman"/>
          <w:b w:val="false"/>
          <w:i w:val="false"/>
          <w:color w:val="000000"/>
          <w:sz w:val="28"/>
        </w:rPr>
        <w:t>типовых правил выпаса сельскохозяйственных животных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bookmarkEnd w:id="68"/>
    <w:bookmarkStart w:name="z79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32) разработка мероприятий по привлечению инвестиций и кредитов банков второго уровня в отрасли агропромышленного комплекса, созданию условий для становления и развития конкурентоспособных производств, их модернизации и переходу на международные системы менеджмента качества, созданию условий для роста специализированных животноводческих хозяйств;</w:t>
      </w:r>
    </w:p>
    <w:bookmarkEnd w:id="69"/>
    <w:bookmarkStart w:name="z80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33) участие в формировании перечня приоритетных местных бюджетных инвестиционных проектов по развитию социальной и инженерной инфраструктуры сельских территорий, согласованных с уполномоченным органом в области развития сельских территорий, и проектов по развитию агропромышленного комплекса, финансируемых за счет бюджетных средств;</w:t>
      </w:r>
    </w:p>
    <w:bookmarkEnd w:id="70"/>
    <w:bookmarkStart w:name="z81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34) создание условий для функционирования и развития информационно-маркетинговой системы агропромышленного комплекса;</w:t>
      </w:r>
    </w:p>
    <w:bookmarkEnd w:id="71"/>
    <w:bookmarkStart w:name="z82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35) изучение ситуации на внутреннем и внешнем продовольственных рынках и обеспечение доступа к соответствующей информации субъектов агропромышленного комплекса;</w:t>
      </w:r>
    </w:p>
    <w:bookmarkEnd w:id="72"/>
    <w:bookmarkStart w:name="z83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36) предоставление информации о состоянии и развитии агропромышленного комплекса и сельских территорий в уполномоченные государственные органы по вопросам развития агропромышленного комплекса и сельских территорий;</w:t>
      </w:r>
    </w:p>
    <w:bookmarkEnd w:id="73"/>
    <w:bookmarkStart w:name="z84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37) составление баланса продовольственной обеспеченности административно-территориальной единицы;</w:t>
      </w:r>
    </w:p>
    <w:bookmarkEnd w:id="74"/>
    <w:bookmarkStart w:name="z85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38) образование и организация работы комиссии по реализации механизмов стабилизации цен на социально значимые продовольственные товары;</w:t>
      </w:r>
    </w:p>
    <w:bookmarkEnd w:id="75"/>
    <w:bookmarkStart w:name="z86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39) осуществление субсидирования ставок вознаграждения при кредитовании субъектов агропромышленного комплекса, а также лизинге на приобретение сельскохозяйственных животных, техники и технологического оборудования;</w:t>
      </w:r>
    </w:p>
    <w:bookmarkEnd w:id="76"/>
    <w:bookmarkStart w:name="z87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40) осуществление субсидирования ставок вознаграждения по кредитным и лизинговым обязательствам в рамках направления по финансовому оздоровлению субъектов агропромышленного комплекса;</w:t>
      </w:r>
    </w:p>
    <w:bookmarkEnd w:id="77"/>
    <w:bookmarkStart w:name="z88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41) осуществление субсидирования возмещения расходов, понесенных национальной компанией в сфере агропромышленного комплекса при реализации продовольственного зерна для регулирующего воздействия на внутренний рынок;</w:t>
      </w:r>
    </w:p>
    <w:bookmarkEnd w:id="78"/>
    <w:bookmarkStart w:name="z89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42) осуществление государственного контроля в области семеноводства;</w:t>
      </w:r>
    </w:p>
    <w:bookmarkEnd w:id="79"/>
    <w:bookmarkStart w:name="z90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43) реализация государственной политики в области семеноводства;</w:t>
      </w:r>
    </w:p>
    <w:bookmarkEnd w:id="80"/>
    <w:bookmarkStart w:name="z91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44) внесение на рассмотрение в уполномоченный орган предложений по объемам производства и реализации элитно-семеноводческими хозяйствами элитных семян;</w:t>
      </w:r>
    </w:p>
    <w:bookmarkEnd w:id="81"/>
    <w:bookmarkStart w:name="z92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45) проведение аттестации субъектов семеноводства с выдачей соответствующего свидетельства в порядке, определяемом уполномоченным органом;</w:t>
      </w:r>
    </w:p>
    <w:bookmarkEnd w:id="82"/>
    <w:bookmarkStart w:name="z93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46) ведение государственного электронного реестра разрешений и уведомлений;</w:t>
      </w:r>
    </w:p>
    <w:bookmarkEnd w:id="83"/>
    <w:bookmarkStart w:name="z94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47) составление баланса семян по области;</w:t>
      </w:r>
    </w:p>
    <w:bookmarkEnd w:id="84"/>
    <w:bookmarkStart w:name="z95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48) предоставление в уполномоченный орган в сфере сельского хозяйства необходимой информации в области семеноводства сельскохозяйственных культур;</w:t>
      </w:r>
    </w:p>
    <w:bookmarkEnd w:id="85"/>
    <w:bookmarkStart w:name="z96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49) содействие в пределах компетенции формированию сельскохозяйственными товаропроизводителями страховых и переходящих фондов семян;</w:t>
      </w:r>
    </w:p>
    <w:bookmarkEnd w:id="86"/>
    <w:bookmarkStart w:name="z97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50) внесение предложений по схемам и методам ведения первичного, элитного семеноводства и массового размножения семян сельскохозяйственных культур;</w:t>
      </w:r>
    </w:p>
    <w:bookmarkEnd w:id="87"/>
    <w:bookmarkStart w:name="z98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51) контроль за исполнением порядка осуществления сортового и семенного контроля, проведения апробации сортовых посевов, грунтовой оценки, лабораторных сортовых испытаний, экспертизы качества семян;</w:t>
      </w:r>
    </w:p>
    <w:bookmarkEnd w:id="88"/>
    <w:bookmarkStart w:name="z99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52) осуществление мониторинга семенных ресурсов на территории области;</w:t>
      </w:r>
    </w:p>
    <w:bookmarkEnd w:id="89"/>
    <w:bookmarkStart w:name="z100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53) подготовка предложений по установлению предельной цены реализации на подлежащие субсидированию семена в пределах квот, определяемых в соответствии с законодательством;</w:t>
      </w:r>
    </w:p>
    <w:bookmarkEnd w:id="90"/>
    <w:bookmarkStart w:name="z101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54) подготовка предложений по определению ежегодных квот по каждому виду семян, подлежащих субсидированию:</w:t>
      </w:r>
    </w:p>
    <w:bookmarkEnd w:id="91"/>
    <w:bookmarkStart w:name="z102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оригинальным семенам – для каждого аттестованного субъекта в области семеноводства;</w:t>
      </w:r>
    </w:p>
    <w:bookmarkEnd w:id="92"/>
    <w:bookmarkStart w:name="z103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элитным семенам – для каждой административно-территориальной единицы;</w:t>
      </w:r>
    </w:p>
    <w:bookmarkEnd w:id="93"/>
    <w:bookmarkStart w:name="z104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55) контроль целевого использования просубсидированных оригинальных и элитных семян;</w:t>
      </w:r>
    </w:p>
    <w:bookmarkEnd w:id="94"/>
    <w:bookmarkStart w:name="z105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56) организация подготовки и повышения квалификации кадров апробаторов и семенных экспертов;</w:t>
      </w:r>
    </w:p>
    <w:bookmarkEnd w:id="95"/>
    <w:bookmarkStart w:name="z106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57) осуществление контроля за соблюдением нормативных правовых актов по проведению экспертизы сортовых и посевных качеств семян сельскохозяйственных растений;</w:t>
      </w:r>
    </w:p>
    <w:bookmarkEnd w:id="96"/>
    <w:bookmarkStart w:name="z107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58) на основании предложения государственного инспектора по семеноводству принимает меры по приостановлению:</w:t>
      </w:r>
    </w:p>
    <w:bookmarkEnd w:id="97"/>
    <w:bookmarkStart w:name="z108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действия свидетельства об аттестации, удостоверяющего право субъекта на осуществление деятельности в области семеноводства;</w:t>
      </w:r>
    </w:p>
    <w:bookmarkEnd w:id="98"/>
    <w:bookmarkStart w:name="z109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деятельности по проведению экспертизы сортовых и посевных качеств семян;</w:t>
      </w:r>
    </w:p>
    <w:bookmarkEnd w:id="99"/>
    <w:bookmarkStart w:name="z110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59) реализация государственной политики в области зернового рынка;</w:t>
      </w:r>
    </w:p>
    <w:bookmarkEnd w:id="100"/>
    <w:bookmarkStart w:name="z111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60) осуществление лицензирования деятельности по оказанию услуг по складской деятельности с выпуском зерновых расписок;</w:t>
      </w:r>
    </w:p>
    <w:bookmarkEnd w:id="101"/>
    <w:bookmarkStart w:name="z112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61) внесение предложений по оптимизации структуры зернового производства с учетом природно-климатических условий и рыночной конъюнктуры, совершенствованию и внедрению новых прогрессивных технологий производства, хранения и реализации зерна;</w:t>
      </w:r>
    </w:p>
    <w:bookmarkEnd w:id="102"/>
    <w:bookmarkStart w:name="z113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62) осуществление удешевления отечественным сельскохозяйственным товаропроизводителям стоимости минеральных удобрений, протравителей семян и гербицидов в соответствии с бюджетными программами;</w:t>
      </w:r>
    </w:p>
    <w:bookmarkEnd w:id="103"/>
    <w:bookmarkStart w:name="z114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63) принятие необходимых мер по своевременному обеспечению потребностей внутреннего рынка в нефтепродуктах;</w:t>
      </w:r>
    </w:p>
    <w:bookmarkEnd w:id="104"/>
    <w:bookmarkStart w:name="z115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64) принятие мер по созданию в регионах конкурентной среды по оказанию услуг по подтверждению соответствия в области технического регулирования;</w:t>
      </w:r>
    </w:p>
    <w:bookmarkEnd w:id="105"/>
    <w:bookmarkStart w:name="z116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65) контроль за хлебоприемными предприятиями;</w:t>
      </w:r>
    </w:p>
    <w:bookmarkEnd w:id="106"/>
    <w:bookmarkStart w:name="z117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66) приостановление действия лицензии на право осуществления деятельности по оказанию услуг по складской деятельности с выпуском зерновых расписок в целом или в части осуществления отдельных операций на срок до шести месяцев в порядке, предусмотренном 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об административных правонарушениях;</w:t>
      </w:r>
    </w:p>
    <w:bookmarkEnd w:id="107"/>
    <w:bookmarkStart w:name="z118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67) контроль за соблюдением хлебоприемными предприятиями правил: ведения количественно-качественного учета зерна, хранения зерна, формирования и ведения государственного электронного реестра держателей зерновых расписок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Предпринимательским 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Казахстан;</w:t>
      </w:r>
    </w:p>
    <w:bookmarkEnd w:id="108"/>
    <w:bookmarkStart w:name="z119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68) выдача предписаний о нарушении 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 зерне, подготовка материалов к рассмотрению дел об административных правонарушениях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об административных правонарушениях;</w:t>
      </w:r>
    </w:p>
    <w:bookmarkEnd w:id="109"/>
    <w:bookmarkStart w:name="z120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69) осуществление мониторинга зернового рынка в пределах области;</w:t>
      </w:r>
    </w:p>
    <w:bookmarkEnd w:id="110"/>
    <w:bookmarkStart w:name="z121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70) государственный контроль безопасности и качества зерна;</w:t>
      </w:r>
    </w:p>
    <w:bookmarkEnd w:id="111"/>
    <w:bookmarkStart w:name="z122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71) принятие мер по наложению запрета на отгрузку любым видом транспорта зерна с хлебоприемного предприятия при наличии оснований, предусмотренных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28 Закона Республики Казахстан "О зерне";</w:t>
      </w:r>
    </w:p>
    <w:bookmarkEnd w:id="112"/>
    <w:bookmarkStart w:name="z123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72) инспектирование (проверка) деятельности хлебоприемных предприятий на предмет соблюдения требований по ведению количественно-качественного учета и обеспечению сохранности зерна в соответствии с данными реестра;</w:t>
      </w:r>
    </w:p>
    <w:bookmarkEnd w:id="113"/>
    <w:bookmarkStart w:name="z124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73) подача в суд заявления о введении и досрочном завершении временного управления хлебоприемным предприятием;</w:t>
      </w:r>
    </w:p>
    <w:bookmarkEnd w:id="114"/>
    <w:bookmarkStart w:name="z125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74) проверка фактического наличия и качества зерна у участников зернового рынка и соответствия его отчетным данным;</w:t>
      </w:r>
    </w:p>
    <w:bookmarkEnd w:id="115"/>
    <w:bookmarkStart w:name="z126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75) контроль количественно-качественного состояния зерна;</w:t>
      </w:r>
    </w:p>
    <w:bookmarkEnd w:id="116"/>
    <w:bookmarkStart w:name="z127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76) направление держателям зерновых расписок уведомления о представлении кандидатур для включения в состав комиссии по временному управлению хлебоприемным предприятием;</w:t>
      </w:r>
    </w:p>
    <w:bookmarkEnd w:id="117"/>
    <w:bookmarkStart w:name="z128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77) внесение предложений по введению временного управления хлебоприемным предприятием;</w:t>
      </w:r>
    </w:p>
    <w:bookmarkEnd w:id="118"/>
    <w:bookmarkStart w:name="z129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78) организация работ по обезвреживанию пестицидов по согласованию с уполномоченным государственным органом в области охраны окружающей среды и государственным органом в сфере санитарно-эпидемиологического благополучия населения;</w:t>
      </w:r>
    </w:p>
    <w:bookmarkEnd w:id="119"/>
    <w:bookmarkStart w:name="z130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79) реализация государственной политики в области защиты растений;</w:t>
      </w:r>
    </w:p>
    <w:bookmarkEnd w:id="120"/>
    <w:bookmarkStart w:name="z131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80) организация строительства, содержания и поддержания в надлежащем состоянии специальных хранилищ (могильников);</w:t>
      </w:r>
    </w:p>
    <w:bookmarkEnd w:id="121"/>
    <w:bookmarkStart w:name="z132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81) организация и проведение фитосанитарных мероприятий по борьбе с нестадными саранчовыми с численностью выше экономического порога вредоносности;</w:t>
      </w:r>
    </w:p>
    <w:bookmarkEnd w:id="122"/>
    <w:bookmarkStart w:name="z133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82) осуществление лицензирования деятельности по:</w:t>
      </w:r>
    </w:p>
    <w:bookmarkEnd w:id="123"/>
    <w:bookmarkStart w:name="z134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производству (формуляции) пестицидов;</w:t>
      </w:r>
    </w:p>
    <w:bookmarkEnd w:id="124"/>
    <w:bookmarkStart w:name="z135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реализации пестицидов;</w:t>
      </w:r>
    </w:p>
    <w:bookmarkEnd w:id="125"/>
    <w:bookmarkStart w:name="z136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применению пестицидов аэрозольным и фумигационным способами;</w:t>
      </w:r>
    </w:p>
    <w:bookmarkEnd w:id="126"/>
    <w:bookmarkStart w:name="z137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83) ведение учета распространения карантинных объектов и предоставление информации уполномоченному органу и заинтересованным лицам;</w:t>
      </w:r>
    </w:p>
    <w:bookmarkEnd w:id="127"/>
    <w:bookmarkStart w:name="z138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84) реализация государственной политики в области карантина растений;</w:t>
      </w:r>
    </w:p>
    <w:bookmarkEnd w:id="128"/>
    <w:bookmarkStart w:name="z139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85) на объектах государственного карантинного фитосанитарного контроля и надзора организация проведения мероприятий по карантину растений физическими и юридическими лицами – владельцами этих объектов, а также органами государственного управления;</w:t>
      </w:r>
    </w:p>
    <w:bookmarkEnd w:id="129"/>
    <w:bookmarkStart w:name="z140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86) в течение пяти рабочих дней со дня поступления представления территориальных подразделений ведомства уполномоченного органа обеспечивает принятие решения местного исполнительного органа области об установлении карантинной зоны с введением карантинного режима или его отмене на соответствующих территориях;</w:t>
      </w:r>
    </w:p>
    <w:bookmarkEnd w:id="130"/>
    <w:bookmarkStart w:name="z141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87) реализация государственной политики в области племенного животноводства;</w:t>
      </w:r>
    </w:p>
    <w:bookmarkEnd w:id="131"/>
    <w:bookmarkStart w:name="z142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88) осуществление субсидирования мероприятий, направленных на сохранение и восстановление генофонда племенных животных, в том числе пород с ограниченным генофондом;</w:t>
      </w:r>
    </w:p>
    <w:bookmarkEnd w:id="132"/>
    <w:bookmarkStart w:name="z143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89) контроль за развитием и охраной пчеловодства на территории области;</w:t>
      </w:r>
    </w:p>
    <w:bookmarkEnd w:id="133"/>
    <w:bookmarkStart w:name="z144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90) координация селекционно-племенной работы и организация государственной поддержки племенного дела в пчеловодстве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 племенном животноводстве;</w:t>
      </w:r>
    </w:p>
    <w:bookmarkEnd w:id="134"/>
    <w:bookmarkStart w:name="z145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91) координация деятельности по подготовке и переподготовке специалистов в области пчеловодства;</w:t>
      </w:r>
    </w:p>
    <w:bookmarkEnd w:id="135"/>
    <w:bookmarkStart w:name="z146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92) реализация мероприятий по субсидированию стоимости услуг по доставке воды сельскохозяйственным товаропроизводителям;</w:t>
      </w:r>
    </w:p>
    <w:bookmarkEnd w:id="136"/>
    <w:bookmarkStart w:name="z147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93) разработка предложений и осуществление мероприятий по государственной поддержке сельскохозяйственных кооперативов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Казахстан;</w:t>
      </w:r>
    </w:p>
    <w:bookmarkEnd w:id="137"/>
    <w:bookmarkStart w:name="z148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94) организация региональных выставок, ярмарок с предоставлением торговых мест сельскохозяйственным кооперативам и их членам по ассортименту выпускаемой продукции;</w:t>
      </w:r>
    </w:p>
    <w:bookmarkEnd w:id="138"/>
    <w:bookmarkStart w:name="z149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95) обеспечение предоставления на льготных условиях торговых мест на коммунальных рынках для торговли продукцией сельскохозяйственных кооперативов;</w:t>
      </w:r>
    </w:p>
    <w:bookmarkEnd w:id="139"/>
    <w:bookmarkStart w:name="z150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96) разработка и реализация мероприятий по распространению и внедрению опыта создания и деятельности сельскохозяйственных кооперативов;</w:t>
      </w:r>
    </w:p>
    <w:bookmarkEnd w:id="140"/>
    <w:bookmarkStart w:name="z151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97) разработка мероприятий по привлечению инвестиций и кредитов финансовых организаций для развития сельскохозяйственной кооперации, а также созданию условий для становления и развития конкурентоспособных производств, их модернизации и переходу на международные системы менеджмента качества;</w:t>
      </w:r>
    </w:p>
    <w:bookmarkEnd w:id="141"/>
    <w:bookmarkStart w:name="z152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98) создание условий для функционирования и развития информационно-маркетинговой системы сельскохозяйственной кооперации;</w:t>
      </w:r>
    </w:p>
    <w:bookmarkEnd w:id="142"/>
    <w:bookmarkStart w:name="z153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99) представление полугодовых и годовых отчетов уполномоченному органу о:</w:t>
      </w:r>
    </w:p>
    <w:bookmarkEnd w:id="143"/>
    <w:bookmarkStart w:name="z154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рациональном использовании пастбищ;</w:t>
      </w:r>
    </w:p>
    <w:bookmarkEnd w:id="144"/>
    <w:bookmarkStart w:name="z155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проведении мероприятий по борьбе с деградацией и опустыниванием пастбищ;</w:t>
      </w:r>
    </w:p>
    <w:bookmarkEnd w:id="145"/>
    <w:bookmarkStart w:name="z156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кормоемкости пастбищ;</w:t>
      </w:r>
    </w:p>
    <w:bookmarkEnd w:id="146"/>
    <w:bookmarkStart w:name="z157"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состоянии объектов пастбищной инфраструктуры;</w:t>
      </w:r>
    </w:p>
    <w:bookmarkEnd w:id="147"/>
    <w:bookmarkStart w:name="z158"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100) разработка и внесение в местный исполнительный орган области на утверждение планов по развитию и реконструкции объектов пастбищной инфраструктуры;</w:t>
      </w:r>
    </w:p>
    <w:bookmarkEnd w:id="148"/>
    <w:bookmarkStart w:name="z159"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101) рассмотрение петиции в сферах агропромышленного комплекска в порядке, установленном </w:t>
      </w:r>
      <w:r>
        <w:rPr>
          <w:rFonts w:ascii="Times New Roman"/>
          <w:b w:val="false"/>
          <w:i w:val="false"/>
          <w:color w:val="000000"/>
          <w:sz w:val="28"/>
        </w:rPr>
        <w:t>Административным процедурно-процессуальным 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Казахстан;</w:t>
      </w:r>
    </w:p>
    <w:bookmarkEnd w:id="149"/>
    <w:bookmarkStart w:name="z160"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102) осуществление в интересах местного государственного управления иных полномочий, возлагаемых на местные исполнительные органы 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Казахстан.</w:t>
      </w:r>
    </w:p>
    <w:bookmarkEnd w:id="150"/>
    <w:bookmarkStart w:name="z161" w:id="15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Статус, полномочия первого руководителя государственного органа</w:t>
      </w:r>
    </w:p>
    <w:bookmarkEnd w:id="151"/>
    <w:bookmarkStart w:name="z162" w:id="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Руководство Управлением осуществляется первым руководителем, который несет персональную ответственность за выполнение возложенных на Управление задач и осуществление им своих полномочий.</w:t>
      </w:r>
    </w:p>
    <w:bookmarkEnd w:id="152"/>
    <w:bookmarkStart w:name="z163" w:id="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Первый руководитель Управления назначается на должность и освобождается от должности акимом Восточно-Казахстанской области.</w:t>
      </w:r>
    </w:p>
    <w:bookmarkEnd w:id="153"/>
    <w:bookmarkStart w:name="z164" w:id="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Первый руководитель Управления имеет заместителей, которые назначаются на должность и освобождается от должности в соответствии с законодательством Республики Казахстан.</w:t>
      </w:r>
    </w:p>
    <w:bookmarkEnd w:id="154"/>
    <w:bookmarkStart w:name="z165" w:id="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Полномочия первого руководителя Управления:</w:t>
      </w:r>
    </w:p>
    <w:bookmarkEnd w:id="155"/>
    <w:bookmarkStart w:name="z166" w:id="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вырабатывает предложения по формированию государственной политики в регулируемых Управлением сферах;</w:t>
      </w:r>
    </w:p>
    <w:bookmarkEnd w:id="156"/>
    <w:bookmarkStart w:name="z167" w:id="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соответствии с законодательством назначает на должность и освобождает от должности работников Управления;</w:t>
      </w:r>
    </w:p>
    <w:bookmarkEnd w:id="157"/>
    <w:bookmarkStart w:name="z168" w:id="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в установленном 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порядке налагает дисциплинарные взыскания и поощряет работников Управления;</w:t>
      </w:r>
    </w:p>
    <w:bookmarkEnd w:id="158"/>
    <w:bookmarkStart w:name="z169" w:id="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издаҰт акты и дает указания, обязательные для всех работников Управления;</w:t>
      </w:r>
    </w:p>
    <w:bookmarkEnd w:id="159"/>
    <w:bookmarkStart w:name="z170" w:id="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подписывает акты Управления;</w:t>
      </w:r>
    </w:p>
    <w:bookmarkEnd w:id="160"/>
    <w:bookmarkStart w:name="z171" w:id="1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утверждает положения об отделах Управления;</w:t>
      </w:r>
    </w:p>
    <w:bookmarkEnd w:id="161"/>
    <w:bookmarkStart w:name="z172" w:id="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в пределах своей компетенции представляет Управление в государственных органах и иных организациях;</w:t>
      </w:r>
    </w:p>
    <w:bookmarkEnd w:id="162"/>
    <w:bookmarkStart w:name="z173" w:id="1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заключает договоры;</w:t>
      </w:r>
    </w:p>
    <w:bookmarkEnd w:id="163"/>
    <w:bookmarkStart w:name="z174" w:id="1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выдает доверенности;</w:t>
      </w:r>
    </w:p>
    <w:bookmarkEnd w:id="164"/>
    <w:bookmarkStart w:name="z175" w:id="1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открывает банковские счета;</w:t>
      </w:r>
    </w:p>
    <w:bookmarkEnd w:id="165"/>
    <w:bookmarkStart w:name="z176" w:id="1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без доверенности действует от имени Управления;</w:t>
      </w:r>
    </w:p>
    <w:bookmarkEnd w:id="166"/>
    <w:bookmarkStart w:name="z177" w:id="1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обеспечивает равный доступ мужчин и женщин к государственной службе в соответствии с их опытом, способностями и профессиональной подготовкой;</w:t>
      </w:r>
    </w:p>
    <w:bookmarkEnd w:id="167"/>
    <w:bookmarkStart w:name="z178" w:id="1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принимает необходимые меры по противодействию коррупции и несет за это персональную ответственность;</w:t>
      </w:r>
    </w:p>
    <w:bookmarkEnd w:id="168"/>
    <w:bookmarkStart w:name="z179" w:id="1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осуществляет иные полномочия в соответствии с законодательством Республики Казахстан.</w:t>
      </w:r>
    </w:p>
    <w:bookmarkEnd w:id="169"/>
    <w:bookmarkStart w:name="z180" w:id="1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Исполнение полномочий первого руководителя Управления в период его отсутствия осуществляется лицом, его замещающим в соответствии с действующим законодательством.</w:t>
      </w:r>
    </w:p>
    <w:bookmarkEnd w:id="170"/>
    <w:bookmarkStart w:name="z181" w:id="1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Руководитель Управления определяет полномочия своих заместителей в соответствии с действующим законодательством.</w:t>
      </w:r>
    </w:p>
    <w:bookmarkEnd w:id="171"/>
    <w:bookmarkStart w:name="z182" w:id="17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Имущество государственного органа</w:t>
      </w:r>
    </w:p>
    <w:bookmarkEnd w:id="172"/>
    <w:bookmarkStart w:name="z183" w:id="1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Управление может иметь на праве оперативного управления обособленное имущество в случаях, предусмотренных законодательством.</w:t>
      </w:r>
    </w:p>
    <w:bookmarkEnd w:id="173"/>
    <w:bookmarkStart w:name="z184" w:id="1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Имущество Управления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 и иных источников, не запрещенных 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Казахстан.</w:t>
      </w:r>
    </w:p>
    <w:bookmarkEnd w:id="174"/>
    <w:bookmarkStart w:name="z185" w:id="1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Имущество, закрепленное за Управлением относится к областной коммунальной собственности.</w:t>
      </w:r>
    </w:p>
    <w:bookmarkEnd w:id="175"/>
    <w:bookmarkStart w:name="z186" w:id="1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Управление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законодательством.</w:t>
      </w:r>
    </w:p>
    <w:bookmarkEnd w:id="176"/>
    <w:bookmarkStart w:name="z187" w:id="17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Реорганизация и упразднение государственного органа</w:t>
      </w:r>
    </w:p>
    <w:bookmarkEnd w:id="177"/>
    <w:bookmarkStart w:name="z188" w:id="1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23. </w:t>
      </w:r>
      <w:r>
        <w:rPr>
          <w:rFonts w:ascii="Times New Roman"/>
          <w:b w:val="false"/>
          <w:i w:val="false"/>
          <w:color w:val="000000"/>
          <w:sz w:val="28"/>
        </w:rPr>
        <w:t>Реорганизация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и упразднение Управления осуществляется в соответствии с законодательством Республики Казахстан.</w:t>
      </w:r>
    </w:p>
    <w:bookmarkEnd w:id="178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