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81f8" w14:textId="bea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мая 2024 года № 133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энергетики и жилищно-коммунального хозяйства.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133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квадратный метр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Восточно-Казахстанской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 житие 1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от 20 февраля 2015 года № 10313.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отопления и горячего водоснабжения для потребителей, не имеющих приборов учета в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АО "Усть-Каменогорские тепловые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оборудованные умывальниками, мойками и ванными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литров на 1 чел/сутки или 0,184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сидячими ваннами, оборудованные душем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литров на 1 чел/сутки или 0,158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 и душем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литров на 1 чел/сутки или 0,149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с общими душевыми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 на 1 чел/сутки или 0,088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с общими душевыми, столовыми, прачечными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литров на 1 чел/сутки или 0,105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но без душа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литров на 1 чел/сутки или 0,050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(без стоимости холодной воды, нагрев осуществляется бойлером)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литров на 1 чел/сутки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АО "Усть-Каменогорские тепловые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 (среднемесячная норма)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0,032364 Гкал/ 1 м2 в месяц с распределением на 7 месяцев (отопительный период) / 0,018879 Гкал/ 1м2 в месяц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октябрь, среднемесячная температура наружного воздуха (4,5)ºС,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0,017892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ноябрь, среднемесячная температура наружного воздуха (-5)ºС,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0,030920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декабрь, среднемесячная температура наружного воздуха (-12,4)ºС,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0,041408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январь, среднемесячная температура наружного воздуха (-15,8)ºС,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0,045753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февраль, среднемесячная температура наружного воздуха (-14,6)ºС,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0,039940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март, среднемесячная температура наружного воздуха (-7,6)ºС,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0,035273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апрель, среднемесячная температура наружного воздуха (3,8)ºС,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0,015361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период, средняя температура наружного воздуха (-7,2)ºС,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0,226547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ТОО "Согринская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 Гкал/месяц на 1 человека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ТОО "Согринская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0,01924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КГП на ПХВ "Водоканал" акимата город Риддер)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 Гкал в 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КГП на ПХВ "Водоканал" акимата город Риддер)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0,03428 Гкал/месяц на 1 м2 из расчета 7 месяцев (отопительный период) / 0,02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ТОО "Л-ТВК")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водопроводом и канализацией, оборудованными умывальниками, мойками, душами и ваннами длиной 1500 - 1700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водопроводом и канализацией, оборудованными умывальниками, мойками, душами без ванн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ТОО "Л-ТВК")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2-го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0,02586 Гкал/м2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4-го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 Гкал/м2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 (для потребителей КГП "Тепловодоцентраль"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 (для потребителей КГП "Тепловодоцентраль город Алтай"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0,0429 Гкал/месяц на 1 м2 с распределением на 7 месяцев (отопительный период) / 0,025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 (для потребителей КГП "Тепловодоцентраль город Серебрянск и поселок Новая Бухтарма"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Гкал/мес на 1 м2 с распределением на 7 месяцев (отопительный период) / 0,0175 Гкал/мес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 (для потребителей КГП "Тепловодоцентраль город Серебрянск и поселок Новая Бухтарма"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 м3/месяц на 1 человека 0,19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2,3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м3/месяц на 1 человека 0,145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м3/месяц на 1 человека 0,045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 (для потребителей КГП "Тепловодоцентраль город Серебрянск и поселок Новая Бухтарма"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0,035236 Гкал/месяц на 1 м2 с распределением на 7 месяцев (отопительный период) / 0, 020554Гкал/месяц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октябрь, среднемесячная температура наружного воздуха 4,5ºС,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0,019480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ноябрь, среднемесячная температура наружного воздуха (-5) 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0,033664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декабрь, среднемесячная температура наружного воздуха (-12,4)ºС,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0,045082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январь, среднемесячная температура наружного воздуха (-15,8)ºС,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0,049813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февраль, среднемесячная температура наружного воздуха (-14,6)ºС,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0,043484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март, среднемесячная температура наружного воздуха (-7,6)ºС,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0,038404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апрель, среднемесячная температура наружного воздуха (3,8)ºС,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0,016724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период, средняя температура наружного воздуха (-7,2)ºС, Гкал/час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0,246651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КГУ "Бородинская средняя школа")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Гкал/месяц на 1 человека с распределением на 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 (для потребителей ТОО "NG Energy", ИП "Амренов К.Ш.")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Гкал/месяц на 1 м2 с распределением на 6 месяцев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 (для потребителей КГП на ПХВ "Теплоэнергия" поселок Глубокое акимата Глубоковского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 Гкал/месяц на 1 человека (в расчете на 7 месяцев)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 (для потребителей КГП на ПХВ "Теплоэнергия" поселок Глубокое акимата Глубоковского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 Гкал/месяц на 1 м2 с распределением на 6 месяцев (отопительный период) / 0,0202 Гкал/мес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 Кайсенова (для потребителей КГП "Молодежный" акимата Уланского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мойками, душами и ваннами длиной 1500-1700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Гкал/месяц на 1 человека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 Кайсенова (для потребителей КГП "Молодежный" акимата Уланского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 Гкал/месяц на 1 м2 с распределением на 7 месяцев (отопительный период) / 0,0192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(для потребителей КГП "АлтайКомХозСервис")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Гкал/месяц на 1 м2 с распределением на 6 месяцев (отопительный период) / 0,02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КГП "Курчум" акимата Курчумского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 Гкал/месяц на 1 м2 с распределением на 6 месяцев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площадка (для потребителей ТОО "Востокэнерго" поселок Белоусовка)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 Гкал/месяц на 1 м2 с распределением на 7 месяцев (отопительный период) / 0,0184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площадка (для потребителей ТОО "Востокэнерго" поселок Алтайский)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 Гкал/месяц на 1 м2 с распределением на 7 месяцев (отопительный период) / 0,01377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 Гкал/месяц на 1 м2 с распределением на 7 месяцев (отопительный период) / 0,0192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 (для потребителей подключенных к сетям ТОО "Шемонаиха Су Арнасы", для потребителей подключенных к сетям ТОО "Теплосинтез", для потребителей подключенных к сетям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 Гкал/месяц на 1 м2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0,0414 Гкал/месяц на 1 м2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 (для потребителей подключенных к сетям ТОО "Шемонаиха Су Арнасы", для потребителей подключенных к сетям ТОО "Теплосинтез", для потребителей подключенных к сетям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Норма потребления горячей воды, Гкал/1 человек в месяц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потребителей ПУ №17 РГП "Енбек-Өскемен" ИУ КУИС МВД РК)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потребителей ПУ №17 РГП "Енбек-Өскемен" ИУ КУИС МВД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0,01952 Гкал/месяц на 1 человека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10313, Правилами пользования тепловой энергией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Министерстве юстиции Республики Казахстан 12 февраля 2015 года № 10234.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 по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КГП на ПХВ "Өскемен Водоканал", для потребителей военного городка №1 село Ново-Ахмирово РГУ "Усть-Каменогорская районная эксплуатационная часть" МО РК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№  </w:t>
                  </w:r>
                </w:p>
              </w:tc>
              <w:tc>
                <w:tcPr>
                  <w:tcW w:w="307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потребителей услуг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Норма потребления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литр/сутки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м3/месяц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водоразборных водоколонок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с ваннами длиной от 1500 -1700 мм оборудованные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ваннами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с сидячими ваннами,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с ваннами длиной от 1500-1700 мм и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при высоте зданий 12 этажей и повышенными требованиями к благоустройству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водоснабжением, с канализацией,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душевыми, столовыми, прачечными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водоснабжением, канализацией, душами при всех жилых комнатах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централизованным горячим водоснабжением, оборудованные ваннами длиной 1500-1700 мм,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ваннами длиной 1500-1700 мм, оборудованными душем,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централизованным горячим водоснабжением,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без горячей воды, не оборудованные ваннами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ваннами и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общими душевыми, столовыми, прачечными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отключенные от централизованного холодного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с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канализацией, горячим водоснабжением,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водоколонок,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канализацией, без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ваннами длиной от 1500-1700 мм, оборудованными душем, отключенные от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горячим водоснабжением, канализацией, без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центральной канализацией, ванной длиной 1500-1700 мм, оборудованными душем,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канализацией, отключенные от централизованного холодного и горячего водоснабжения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и канализацией, отключенные от централизованного холодного водоснабжения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оборудованные умывальником, мойкой и душем, с отключенным холодным водоснабжением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выгребной 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канализацией, общими кухнями и душевыми блоками на этажах, при малых комнатах в каждой секции, с отключенным за долги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канализацией, ваннами длиной от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канализацией, без ванн, имеющие горячее водоснабжение в отопительный период из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канализацией, ваннами длиной 1500-1700 мм, имеющие горячее водоснабжение в отопительный период из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и канализацией, сидячими ваннами, оборудованными душем, с отключенным холодным водоснабжением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отключенным холодным водоснабжением,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отключенным холодным водоснабжением,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ваннами длиной 1500-1700 мм, горячим водоснабжением из бойлера, установленного в подвале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горячим водоснабжением без бойлера, установленного в подвале дома, с отключенным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горячей водой в отопительный период из системы отопления, оборудованные мойками, холодная вода из водоколонок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 и канализацией, общими душевыми, столовыми, прачечными, отключенным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оборудованные умывальником, мойкой и душем, отключенные от централизованного холодного водоснабжения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душами при всех жилых комнатах,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централизованной канализацией, сидячими ваннами, оборудованными душем, централизованной холодное водоснабжение отключено по заявлению потребителя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ваннами длиной 1500-1700 мм, оборудованными душем, централизованное холодное водоснабжение из ведомственного водозабора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общими кухнями и душевыми блоками при малых комнатах в каждой секции, централизованное холодное водоснабжение отключено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горячим водоснабжением, централизованной канализацией, общими душевыми,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централизованной канализацией, сидячими ваннами, оборудованными душем, централизованное горячее водоснабжение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ваннами и водонагревателями работающими на твердом топливе, к централизованной канализации не подключены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ваннами с быстродействующим нагревателем и многоточечным водозабором и выгребной 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централизованной канализацией, централизованное водоснабжение отключено по заявлению,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выгребной ямой, ваннами длиной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с ваннами длиной 1500-1700 мм, оборудованными душем, с горячим водоснабжением из бойлера, установленного в подвале дома, централизованное холодное водоснабжение отключено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оборудованные ваннами с водонагревателями, работающими на твердом топливе,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общими душевыми, централизованное холодное водоснабжение отключено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с газоснабжением,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колонок, с централизованной канализацией, с горячей водой в отопительный период, оборудованные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горячей водой в отопительный период,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с горячей водой в отопительный период, ваннами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централизованной канализацией, оборудованные умывальником, мойкой и душем,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горячей водой в отопительный период без централизованной канализации,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горячей водой в отопительный период без централизованной канализации, ваннами длиной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колонок, горячей водой в отопительный период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ваннами с быстродействующим нагревателем и многоточечным водозабором,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централизованное холодное водоснабжение отключено за долги,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централизованной канализацией, с общими кухнями и душевыми блоками при малых комнатах в каждой секции, централизованное горячее 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ваннами длиной 1500-1700 мм, оборудованными душем,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горячим водоснабжением, выгребной ямой,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и горячим водоснабжением, централизованной канализацией, общими кухнями и душевыми блоками при малых комнатах в каждой секции, централизованное горячее водоснабжение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ваннами длиной от 1500- 1700 мм, оборудованными душем, горячей водой в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водоразборных водоколонок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приусадебных участков, 44 м3 на 1 сотку, за поливной сезон 5 месяцев с мая по сентябрь)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животного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литр/сутки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лошади, верблюды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мотоцикла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единицу)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Методики расчета объемов предоставленных услуг водоснабжения и водоотведения", утвержденной приказом Председателя Агентства РК по делам строительства и ЖКХ от 26 сентября 2011 года № 354,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, объем услуг водоотведения принят равным объему услуг водоснабжения при отводе сточных вод в выгреб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КГП на ПХВ "ТАЗА ӨСКЕМЕН" акимата города Усть-Каменогорска)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  </w:t>
            </w:r>
          </w:p>
        </w:tc>
        <w:tc>
          <w:tcPr>
            <w:tcW w:w="0" w:type="auto"/>
            <w:gridSpan w:val="3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водоразборных водоколонок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централизованным холодным водоснабжением и канализацией, без горячей воды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ваннами с газовыми водонагревателями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сидячими ваннами, оборудованные душем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 ваннами длиной от 1500 - 1700 мм, оборудованными душем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Коровы, лошади, верблюды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Куры, индейки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(на 1 штуку)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штуку)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Кролики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автомобиля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мотоцикла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единицу)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Полив приусадебных участков (на 1 сотку за поливной сезон 5 месяцев с мая по сентябрь 153 дня)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  </w:t>
            </w:r>
          </w:p>
        </w:tc>
        <w:tc>
          <w:tcPr>
            <w:tcW w:w="0" w:type="auto"/>
            <w:gridSpan w:val="3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централизованным холодным водоснабжением и канализацией, без горячей воды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ваннами с газовыми водонагревателями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 ваннами с быстродействующим нагревателем и многоточечным водоразбором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сидячими ваннами оборудованные душем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ваннами длиной от 1500- 1700 мм оборудованные душем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водоснабжением, канализацией, общими кухнями и душевыми блоками при малых комнатах в каждой секции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(для потребителей РГП на ПХВ "Енбек-Өскемен" ИУ КУИС МВД РК ПУ №17)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КГП на ПХВ "Водоканал" акимата город Риддер)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0" w:type="auto"/>
            <w:gridSpan w:val="2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душами, ваннами длиной от 1500-1700 мм с канализацией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душами, ваннами длиной от 1500-1700 мм без канализации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холодной, горячей водой, ванной и канализацией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водопроводом и канализацией без ванн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холодной, горячей водой, ваннами без канализации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ванными с водонагревателями, работающими на твердом топливе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ванными с водонагревателями, работающими на твердом топливе, без канализации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 сканализацией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Крупный рогатый скот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принадлежащие гражданам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м2 на одну поливку)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(для потребителей ТОО "Л-ТВК" Тишинский рудник)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  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ваннами длиной от 1500-1700 мм оборудованные душами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 овощных культур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 плодовых деревьев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Крупный рогатый скот, лошади, верблюды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ваннами длиной от 1500-1700 мм,оборудованные душами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на ПХВ "Теплоэнергия" поселок Глубокое акимата Глубоковского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12 месяцев на 1 человека), в том числе: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и ягодники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12 месяцев на 1 человека) - холодная вода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(в зимний период на 1 человека) - горячая вода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 человека)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 холодная вода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 горячая вода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"Веселовский" акимата Глубоковского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 жителя)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 (поливной сезон 3 месяца)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 л/м2 (186,5 л/сотку)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"Фрунзенский" Глубоковского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2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 жителя)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 (поливной сезон 3 месяца) (за 1 сотку)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 (на 1 голову)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(на 1 голову)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(на 1 голову)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 (для потребителей ТОО "Быструшенское коммунальное хозяйство")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овцы, козы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голову)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 посадок на приусадебных участках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(1м2)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(м3/1 сотка/в 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на ПХВ "Кировский" село Опытное поле)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2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человека)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на приусадебных участках, огородах (за 1 сотку)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ПКСК "Мечта-П")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 человека)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 человека)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 посадок на приусадебных участках (поливной сезон 3 месяца)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 л/м2 (186,5 л/сотка)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 (за 1 сотку)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ИП "Козленко В.В.")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 (на 1 человека)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1 сотку)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л/м2/сутки (300 л/сотка)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(ИП "Хазиев Р.М.")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2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(за 1 сотку)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(за 1 сотку)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(для потребителей КМГП "Зайсан" акимата Зайсанского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жилых домов квартирного типа с водопроводом и канализацией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(на 1 человека)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(на 1 человека)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голову)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голову)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жилых домов квартирного типа с водопроводом и канализацией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(на 1 человека)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"Тепловоцентраль город Алтай" акимата района Алтай)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</w:t>
            </w:r>
          </w:p>
        </w:tc>
        <w:tc>
          <w:tcPr>
            <w:tcW w:w="0" w:type="auto"/>
            <w:gridSpan w:val="2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 в месяц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централизованным горячим водоснабжением, водоотведением при отсутствии горячей воды (1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бойлерной системой горячего водоснабжения и с водоотведением при отсутствии горячей воды (1а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централизованным горячим водоснабжением, водоотведением при наличии горячей воды (1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бойлерной системой горячего водоснабжения и с водоотведением при наличии горячей воды (1а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титаном, ванной и с водоотведением при отсутствии горячей воды (2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титаном, ванной и с водоотведением при наличии горячей воды (2 степень благоустройства) на 1 человека при пользовании горячей водой из батарей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без титана, ванны, но с водоотведением при отсутствии горячей воды (3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без титана, ванны, но с водоотведением при отсутствии наличии воды (3 степень благоустройства) на 1 человека при пользовании горячей водой из батарей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 (водоснабжение)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(5 степень благоустройства)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земельных участков на сотку в месяц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на откорме, м3/месяц на 1 голову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"Тепловоцентраль город Серебрянск и поселок Новая Бухтарма" акимата района Алтай)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 (централизованное обеспечение горячей водой, канализация) при отсутствии горячей воды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м3/чел/месяц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 степени благоустройства (с титаном, ванной, канализация) при отсутствии горячей воды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м3/чел/месяц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 (без титана, ванны, но с канализацией) при отсутствии горячей воды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м3/чел/месяц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колонок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м3/чел/месяц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(на сезон полива)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м3/ сот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 (за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на откорме (за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 м3/гол/месяц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"Тепловоцентраль город Серебрянск и поселок Новая Бухтарма" акимата района Алтай)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колонок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и 1а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горячей воды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горячей воды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горячей водой из батарей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горячей водой из батарей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ИП "Левченко И.П." село Полянское)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жителя)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л/м2 /сутки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 до 2-х лет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(на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(на 1 голову)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ТОО "Средигорненский")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 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 (без титана, ванны, но с канализацией)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м3 на сотку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 (для потребителей КГП "АлтайКомХозСервис" акимата Катон-Карагайского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водопроводных колонок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на полив земельных участков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м3 (на 1 сотку)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ГКП акимата Курчумского района "Курчум" село Курчум)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человека)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КГП акимата Курчумского района "Курчум" село Куйган)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0" w:type="auto"/>
            <w:gridSpan w:val="2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птицы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(на 1 голову)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воды на приусадебных участках (на 1 сотку)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КГП "Теректы" акимата Курчумского района село Теректы)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без канализации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(на 1 человека)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 из уличной водоразборной колонки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человека)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(на 1 сотку)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 (для потребителей КГП на ПХВ "Самар" акимата района Самар село Самар)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 и ванной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 и ванной с электрическим водонагревателем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электрическим водонагревателем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ванной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электрическим водонагревателем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электрическим водонагревателем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электрическим водонагревателем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 и ванной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 ванной и стиральной машиной автомат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электрическим водонагревателем и стиральной машиной автоматом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без канализации и сантехнических приборов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и телята всех возрастов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молодняк всех возрастов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молодняк всех возрастов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молодняк всех возрастов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штуку)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штуку)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1штуку)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(на 1 единицу)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единицу)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(на 1 единицу)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овощи (в летний период)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картофель,сад (в летний период)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 (для потребителей КГП на ПХВ "Самар" акимата района Самар село Самар)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 оборудован водопроводом, канализацией с раковиной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 оборудован водопроводом, канализацией с раковиной и унитазом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 и ванной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унитазом, ванной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 и ванной с водонагревателем электрическим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электрическим водонагревателем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электрическим водонагревателем и стиральной машиной автоматом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с электрическим водонагревателем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 оборудован водопроводом, канализацией унитазом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электрическим водонагревателем и стиральной машиной автомат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КГП на ПХВ "Акжар" акимата Тарбагатайского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Манырак, Жана-ауыл, Ахметбулак, Жамбыл, Жаланаш, Куйган, Кабанбай, Тугыл, Карасу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канализацией.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(на 1 человека)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(на 1 человека)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Жетіарал, Жаңалық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"Молодежный" акимата Уланского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душами и ваннами длиной от 1500 до 1700 мм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за поливной период (за 1 м2)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поливной период)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м3 воды за полив 1 м2 посадок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 воды за полив 1 м2 посадок картофеля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поливной период)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м3 воды за полив 1 м2 посадок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 воды за полив 1 м2 посадок картофеля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Уланский район (для потребителей КГП "Коммунальник" акимата Уланского района)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Разбор воды из уличных водоразборных колонок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Жилые дома с водопроводом, но без канализации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Крупный рогатый скот, лошади, верблюды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Овцы, козы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с канализацией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месело):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Ново-Азовое, Каменка, Тройницкое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верблюдицы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месяца):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2,280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картофеля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верблюдицы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месяца)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(л/га)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(л/га)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(л/га)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Жилые дома с водопроводом, но без канализации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Крупный рогатый скот, лошади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Овцы, козы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(ИП "Аубакиров" селоБозанбай)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село Таврическое Уланского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ТОО "Шемонаиха су арнасы" по микрорайонам и станции город Шемонаиха)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0" w:type="auto"/>
            <w:gridSpan w:val="3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водоснабжениям;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без душа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(срок 20 мая по 1 сентября)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м3 (на 1 сотку)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ТОО "Шемонаиха су арнасы")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 и канализацией: холодная вода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центральной канализацией (санузел и ванна), без централизованного горячего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(санузел), без централизованного горячего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водопроводом, но без канализации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утки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 воды на полив (на 1 сотку) в месяц (поливной сезон с 20 мая по 1 сентября), количество поливов 12 в месяц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ИП "Каимов" город Шемонаиха)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водоотведение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центральной канализацией (санузел и ванна), без горячего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РГП на ПХВ "Енбек-Өскемен" ИУ КУИС МВД РК ПУ №65, Филиала №110 поселок Половинка)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 и ванна) без центрального горячего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полив, посадка на приусадебном участке овощных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 и ванна) без центрального горячего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-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ИУ - Исправительное учреждение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- Комитет уголовно-исполнительной системы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- Коммунальное государственное предприятие на праве хозяйственного ведения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КМГП - Коммунальное многопрофильное государственное предприятие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Жилищно-коммунального хозяйства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- Теплоэлектроцентраль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- Киловатт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- Час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 - Человек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Литр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 - Прибор учетов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- Коммунальное-государственное предприятие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Государственное-коммунальное предприятие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