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807b1" w14:textId="6e807b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"Управление земельных отношений Восточно-Казахстанской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29 января 2024 года № 30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подпунктом 7) </w:t>
      </w:r>
      <w:r>
        <w:rPr>
          <w:rFonts w:ascii="Times New Roman"/>
          <w:b w:val="false"/>
          <w:i w:val="false"/>
          <w:color w:val="000000"/>
          <w:sz w:val="28"/>
        </w:rPr>
        <w:t>статьи 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164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процедурно-процессуального кодекса Республики Казахстан, Восточно-Казахстанский областной акимат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"Управление земельных отношений Восточно-Казахстанской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"Об утверждении положения о государственном учреждении "Управление земельных отношений Восточно-Казахстанской области" от 15 марта 2023 года № 53.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земельных отношений Восточно-Казахстанской области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принятие иных мер, вытекающих из настоящего постановления.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первого заместителя акима области Сактаганова Н.А.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Кошербаев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постановлением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2024 года № 30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 "Управление земельных отношений Восточно-Казахстанской области"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"Управление земельных отношений Восточно-Казахстанской области" (далее - Управление) является государственным органом Республики Казахстан, уполномоченным Восточно-Казахстанским областным акиматом на осуществление функций местного государственного управления в сфере земельных отношений на территории Восточно-Казахстанской области.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вступает в гражданско-правовые отношения от собственного имени.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Управления: Республика Казахстан, индекс 070019, Восточно-Казахстанская область, город Усть-Каменогорск, улица Бориса Керімбаева, 19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постановления Восточно-Казахстанского областного акимата от 05.02.2026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Управления.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Управления осуществляется из местного бюджета Восточно-Казахстанской области в соответствии с законодательством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защита интересов государства в области земельных отношений на местном уровне;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координация деятельности районных, городских (областного значения) исполнительных органов в части использования и охраны земельных ресурсов;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условий для эффективного использования земель с целью экономического развития области.</w:t>
      </w:r>
    </w:p>
    <w:bookmarkEnd w:id="25"/>
    <w:bookmarkStart w:name="z9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внедрение цифровых инструментов, обеспечение цифровизации и информационной безопасности в сфере земельных отношений пределах своей компетенции;</w:t>
      </w:r>
    </w:p>
    <w:bookmarkEnd w:id="26"/>
    <w:bookmarkStart w:name="z9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содействие развитию инвестиционной деятельности.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с изменениями, внесенными постановлением Восточно - Казахстанского областного акимата от 05.02.2026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органов и организаций необходимые документы, информацию и материалы, для осуществления возложенных на него функций в объеме, предусмотренном действующим законодательством Республики Казахстан;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в необходимых случаях научных работников и специалистов для участия в разработке приоритетов, концепций, нормативных материалов, целевых программ, аналитических обзоров и прогнозов;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местного исполнительного органа области осуществлять права владения и пользования государственным пакетом акций акционерных обществ и долями участия в товариществах с ограниченной ответственностью, находящихся в составе областного коммунального имущества;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и обязанности в соответствии с действующим законодательством Республики Казахстан;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функции в соответствии с действующим законодательством Республики Казахстан.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подготовка предложений и проектов решений местного исполнительного органа области по предоставлению земельных участков для целей недропользования (для проведения работ по добыче; по совмещенной разведке и добыче; по строительству и (или) эксплуатации подземных сооружений, не связанных с разведкой и (или) добычей), строительства (реконструкции) магистральных трубопроводов, объектов переработки нефти и газа, объектов по использованию возобновляемых источников энергии, для промышленно-инновационных проектов субъектов промышленно-инновационной деятельности, реализации инвестиционных приоритетных проектов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, создания и расширения особо охраняемых природных территорий местного значения, а также по принудительному отчуждению земельных участков для государственных нужд при обнаружении и под разработку месторождений полезных ископаемых, для строительства (реконструкции) магистральных трубопроводов, создания и расширения особо охраняемых природных территорий местного значения, если иное не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статьей 44-2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государственной политики в области регулирования земельных отношений;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 предложений и проектов решений местного исполнительного органа области по предоставлению земельных участков государственным научно-исследовательским организациям и их опытным хозяйствам, а также государственным семеноводческим хозяйствам и племенным заводам;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подготовка предложений и проектов решений местного исполнительного органа области по предоставлению земельных участков, занятых территориальными водами, для строительства искусственных сооружений по согласованию с уполномоченным государственным органом в области использования и охраны водного фонда, водоснабжения, водоотведения;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предложений и проектов решений местного исполнительного органа области по предоставлению и изъятию земельных участков для нужд обороны и национальной безопасности;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подготовка предложений по резервированию земель;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определение делимости и неделимости земельных участков в пределах его компетенции;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проведения землеустройства и утверждение землеустроительных проектов по формированию земельных участков;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разработки проектов зонирования земель, проектов и схем по рациональному использованию земель области;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проведения земельных торгов (конкурсов, аукционов) в пределах его компетенции;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проведение экспертизы проектов и схем областного, городского, районного значения, затрагивающих вопросы использования и охраны земель;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заключение договоров купли-продажи и договоров аренды земельного участка и временного безвозмездного землепользования в пределах его компетенции и осуществление контроля за исполнением условий заключенных договоров;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составление баланса земель области на основании данных районов, городов областного значения;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подготовка предложений по выдаче разрешений местным исполнительным органом области на использование земельных участков для проведения изыскательских работ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71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подготовка предложений по переводу сельскохозяйственных угодий из одного вида в другой;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утверждение земельно-кадастрового плана;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подготовка предложений и проектов решений местного исполнительного органа области по представлению на утверждение местному представительному органу области границ пригородных зон городов районного значения;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подготовка предложений и проектов решений местного исполнительного органа области по формированию состава земельной комиссии, разработка положения о ней и направление на утверждение в соответствующий местный представительный орган;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подготовка предложений и проектов решений местного исполнительного органа области по предоставлению земельных участков под скотопрогонные трассы временного пользования межрайонного значения;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подготовка предложений и проектов решений местного исполнительного органа области по разработке и утверждению планов по развитию и реконструкции объектов пастбищной инфраструктуры;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подготовка предложений и проектов решений местного исполнительного органа области по резервированию земель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49-2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подготовка предложений и проектов решений местного исполнительного органа области по резервированию земельных участков на территории населенных пунктов, которые входят в агломерацию, для строительства объектов социальной, транспортной и инженерной инфраструктуры, финансируемого местными исполнительными органами столицы, городов республиканского значения;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подготовка предложений и проектов решений местного исполнительного органа области по предоставлению и изъятию, в том числе для государственных нужд, земельных участков из земель всех категорий в случаях, связанных с созданием и расширением особо охраняемых природных территорий местного значения, за исключением случаев, предусмотренных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подготовка предложений по регулированию земельных отношений в части предоставления земель, находящихся на территории одного района, города областного значения, в долгосрочное пользование другому району, городу областного значения;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подготовка предложений и проектов решений местного исполнительного органа области по предоставлению и изъятию, в том числе для государственных нужд, земельных участков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90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за исключением земель лесного фонда;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подготовка предложений и проектов решений местного исполнительного органа области по установлению публичных сервитутов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69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предложений и проектов решений местных представительного и исполнительного органов области по установлению базовых ставок платы за земельные участки при их предоставлении в частную собственность в областных центрах, городах областного и районного значения, поселках и сельских населенных пунктах;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предложений и проектов решений местных представительного и исполнительного органов области по установлению и изменению границ (черты) городов областного значения по согласованию с Правительством Республики Казахстан;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подготовка предложений и проектов решений местных представительного и исполнительного органов области по установлению и изменению границ (черты) городов районного значения;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подготовка материалов по представлению на согласование в государственные органы, указанные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120 Земельного кодекса Республики Казахстан, по вопросам предоставления и изъятия земельных участков для нужд обороны и национальной безопасности;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подготовка проектов совместных предложений представительного и исполнительного органов области по установлению предельных (максимальных) размеров земельных участков сельскохозяйственного назначения по видам сельскохозяйственных угодий в пределах области, внесение их на утверждение в Правительство Республики Казахстан;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подготовка проектов совместных решений областных представительного и исполнительного органов по установлению минимальных размеров земельных участков сельскохозяйственного назначения в зависимости от местных условий и особенностей использования указанных земель, предоставляемых в собственность или землепользование;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в интересах местного государственного управления иных полномочий, возлагаемых на местные исполнительные органы законодательством Республики Казахстан.</w:t>
      </w:r>
    </w:p>
    <w:bookmarkEnd w:id="69"/>
    <w:bookmarkStart w:name="z75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Управлением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Управления назначается на должность и освобождается от должности акимом Восточно-Казахстанской области в соответствии с законодательством Республики Казахстан.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17. Исключен - постановлением Восточно-Казахстанского областного акимата от 05.02.2026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Управления: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 назначает на должности и освобождает от должностей работников Управления;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поощряет и налагает дисциплинарные взыскания на работников Управления;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подписывает акты Управления;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подразделениях Управления, должностные инструкции работников Управления;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Управление в государственных органах и иных организациях, выдает доверенности на представление интересов Управления в судебных, правоохранительных и иных государственных органах;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необходимые меры по противодействию коррупции и несет за это персональную ответственность;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равный доступ мужчин и женщин к государственной службе в соответствии с их опытом, способностями и профессиональной подготовкой;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иные полномочия в соответствии с законодательством Республики Казахстан.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19. Исключен - постановлением Восточно-Казахстанского областного акимата от 05.02.2026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Управлением, относится к коммунальной собственности Восточно-Казахстанской области.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7"/>
    <w:bookmarkStart w:name="z95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Управления осуществляется в соответствии с законодательством Республики Казахстан.</w:t>
      </w:r>
    </w:p>
    <w:bookmarkEnd w:id="8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