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44170b" w14:textId="144170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"Управление строительства, архитектуры и градостроительства Восточно-Казахстанской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Восточно-Казахстанского областного акимата от 22 января 2024 года № 21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40 Административного процедурно-процессуального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39 Закона Республики Казахстан "О местном государственном управлении и самоуправлении в Республике Казахстан", подпунктом 7) </w:t>
      </w:r>
      <w:r>
        <w:rPr>
          <w:rFonts w:ascii="Times New Roman"/>
          <w:b w:val="false"/>
          <w:i w:val="false"/>
          <w:color w:val="000000"/>
          <w:sz w:val="28"/>
        </w:rPr>
        <w:t>статьи 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статьи 164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имуществе", Восточно-Казахстанский областной акимат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"Управление строительства, архитектуры и градостроительства Восточно-Казахстанской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Отменить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акимата от 6 апреля 2023 года № 70 "Об утверждении положения о государственном учреждении "Управление строительства, энергетики и жилищно-коммунального хозяйства Восточно-Казахстанской области".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Управлению строительства, архитектуры и градостроительства Восточно-Казахстанской области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течении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опубликования в Эталонном контрольном банке нормативных правовых актов Республики Казахстан.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принятие иных мер, вытекающих из настоящего постановления.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заместителя акима области, курирующего вопросы строительства, архитектуры и градостроительства.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Восточно-Казахстанской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Кошербаев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акимата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января 2024 года № 21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"Управление строительства, архитектуры и градостроительства  Восточно-Казахстанской области"</w:t>
      </w:r>
    </w:p>
    <w:bookmarkEnd w:id="7"/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"Управление строительства, архитектуры и градостроительства Восточно-Казахстанской области" (далее – Управление) является государственным органом Республики Казахстан, осуществляющим руководство в строительной, архитектурной и градостроительной деятельности на территории области.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государственном языке, бланки установленного образца, счета в органах казначейства в соответствии с законодательством Республики Казахстан.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 в установленном законодательством порядке принимает решения, оформляемые приказами руководителя Управления и другими актами, предусмотренными законодательством Республики Казахстан.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законодательством Республики Казахстан.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индекс 070004, Республика Казахстан, Восточно-Казахстанская область, город Усть-Каменогорск, улица Казахстан, 27.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Настоящее Положение является учредительным документом Управления.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Финансирование деятельности Управления осуществляется из республиканского и местного бюджета Восточно-Казахстанской области в соответствии с законодательством Республики Казахстан.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20"/>
    <w:bookmarkStart w:name="z28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Задачи: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государственной политики по развитию в строительной, архитектурной и градостроительной деятельности на территории области;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государственное регулирование и управление в строительной, архитектурной и градостроительной деятельности на территории области.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развитие строительной, архитектурной и градостроительной деятельности на территории области.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Полномочия: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от государственных органов, организаций, физических и юридических лиц необходимые документы, информацию и материалы, для осуществления возложенных на него функций в объеме, предусмотренном действующим законодательством Республики Казахстан;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по созданию, реорганизации и ликвидации подведомственных организаций;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 и обязанности в соответствии с действующим законодательством Республики Казахстан;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функции в соответствии с действующим законодательством Республики Казахстан.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Функции: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выступает заказчиком по строительству, реконструкции и ремонту объектов областной коммунальной собственности и объектов социально-культурного назначения областного значения;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мониторинг намечаемых к строительству (реконструкции, расширению, модернизации, капитальному ремонту) объектов на подведомственной территории объектов и комплексов;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координирует работу районных (городов областного значения) акиматов, акимов районов в городе по вопросам, входящим в их компетенцию, в том числе по созданию правовых, организационных условий для становления и развития местного самоуправления;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ведение и наполнение информационной системы "Адресный регистр";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разрабатывает и утверждает по согласованию с уполномоченным органом в сфере информатизации положение о порядке регистрации и структуре адреса в информационной системе "Адресный регистр";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выступает заказчиком по разработке градостроительных проектов (комплексных схем градостроительного планирования территорий регионов (области или какой-либо еҰ части), генеральных планов (схемы развития и застройки), проектов детальной планировки, застройки и пригородных зон) населенных пунктов;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рассмотрение и согласование проектов районной планировки, пригородных зон, генеральных планов (схемы развития и застройки), проектов детальной планировки, застройки) населенных пунктов области;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координация деятельности по реализации комплексной схемы градостроительного планирования территорий (проекта районной планировки области или ее части), утвержденных в установленном порядке генеральных планов населенных пунктов на территории области;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реализация государственной политики и осуществление координации в области архитектуры, градостроительства и строительства на территории области;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внесение на рассмотрение областного маслихата проекта генерального плана города областного значения с расчетной численностью населения свыше ста тысяч жителей для последующего представления в Правительство Республики Казахстан на утверждение;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организация разработки и представление в Правительство Республики Казахстан на утверждение генеральных планов городов областного значения с расчетной численностью населения свыше ста тысяч жителей, одобренных областным маслихатом;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представление на утверждение областному маслихату комплексных схем градостроительного планирования территории подведомственных административно-территориальных единиц (проектов районной планировки), а также проектов генеральных планов развития городов областного значения с расчетной численностью населения до ста тысяч жителей, одобренных городскими маслихатами и прошедших комплексную градостроительную экспертизу;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внесение в областной маслихат предложений, обусловленных градообразующими факторами, по установлению или изменению границ подведомственных административно-территориальных единиц в соответствии с законодательством Республики Казахстан;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согласование проектов генеральных планов городов областного значения;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утверждение и реализация градостроительных проектов (проектов детальной планировки, проектов застройки), разрабатываемых для развития утвержденных генеральных планов (комплексной схемы градостроительного планирования, проектов планировки) населенных пунктов, прошедших комплексную градостроительную экспертизу;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информирование населения о планируемой застройке территории либо иных градостроительных изменениях;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принятие решений о застройке территории, расширении, техническом перевооружении, модернизации, реконструкции (перепланировке, переоборудовании, перепрофилировании), реставрации и капитальном ремонте строений, зданий, сооружений, инженерных и транспортных коммуникаций, а также об инженерной подготовке территории, благоустройстве и озеленении, консервации объектов незавершенного строительства, проведении комплекса работ по постутилизации объектов областного значения;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ведение учета и регистрация актов о сносе зданий и сооружений областного значения;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введение учета и осуществление контроля над своевременным вводом объектов в эксплуатацию, а также объектов, вводимых в эксплуатацию, где заказчиком строительства является Управление;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оказание содействия в работе государственных органов архитектурно-строительного контроля и надзора на территории области;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предоставление в установленном порядке информации и (или) сведений для внесения в базу данных государственного градостроительного кадастра;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ведение мониторинга строящихся (намечаемых к строительству) объектов и комплексов в порядке, установленном уполномоченным органом по делам архитектуры, градостроительства и строительства;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согласование с аккредитованными республиканскими спортивными федерациями технической спецификации и технического задания на проектирование спортивных сооружений, предназначенных для проведения соревнований международного и республиканского уровней;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рассмотрение и утверждение предпроектной и проектной (проектно-сметной) документации на строительство объектов и комплексов, финансируемых за счет местного бюджета, а также республиканского бюджета, выделенного на финансирование местного бюджетного инвестиционного проекта;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подготовка и внесение предложений по согласованию границ территорий запретной зоны и запретного района при арсеналах, базах и складах Вооруженных Сил Республики Казахстан, других войск и воинских формирований;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обеспечивает своевременность выдачи проектно-сметной и технической документации для производства строительных работ;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организует разработку проектов долгосрочных, среднесрочных и текущих планов строительства жилья и инженерно-коммуникационной инфраструктуры, в том числе по индивидуальному жилищному строительству;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мониторинг, сбор информации и ее обобщение по вопросам жилищного строительства;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выработка предложений по вопросам улучшения государственной политики в области жилищного строительства;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на основании правил размещения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 по согласованию с уполномоченным органом в области рекламы разрабатывает и представляет на утверждение в маслихат области правила о порядке и условиях размещения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мониторинг индивидуального-жилищного строительства;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32) исключен постановлением Восточно-Казахстанского областного акимата от 02.03.2026 </w:t>
      </w:r>
      <w:r>
        <w:rPr>
          <w:rFonts w:ascii="Times New Roman"/>
          <w:b w:val="false"/>
          <w:i w:val="false"/>
          <w:color w:val="000000"/>
          <w:sz w:val="28"/>
        </w:rPr>
        <w:t>№ 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согласование специальных технических условий при проектировании физическими и юридическими лицами объектов, имеющих специфические параметры (характеристики, свойства) по заданным габаритам, расчетной мощности, технологическим процессам, функциональному назначению, а также иным способом условиям, по которым в Республики Казахстан отсутствуют нормы;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выполнения планового показателя по достижению ежегодного объема ввода жилья;</w:t>
      </w:r>
    </w:p>
    <w:bookmarkEnd w:id="66"/>
    <w:bookmarkStart w:name="z9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34-1) обеспечивает соблюдение единых требований в области информационно-коммуникационных технологий и обеспечения информационной безопасности, требований по управлению данными;</w:t>
      </w:r>
    </w:p>
    <w:bookmarkEnd w:id="67"/>
    <w:bookmarkStart w:name="z10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34-2) осуществляют деятельность по совершенствованию системы привлечения инвестиций и механизмов стимулирования разработки и реализации инвестиционных проектов в сфере информатизации;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35) осуществление в интересах местного государственного управления иных полномочий, возлагаемых на местные исполнительные органы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с изменениями, внесенными постановлением Восточно - Казахстанского областного акимата от 02.03.2026 </w:t>
      </w:r>
      <w:r>
        <w:rPr>
          <w:rFonts w:ascii="Times New Roman"/>
          <w:b w:val="false"/>
          <w:i w:val="false"/>
          <w:color w:val="000000"/>
          <w:sz w:val="28"/>
        </w:rPr>
        <w:t>№ 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органа, коллегиальных органов (при наличии)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Руководство Управлением осуществляется первым руководителем,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Первый руководитель Управления назначается на должность и освобождается от должности акимом Восточно-Казахстанской области в соответствии с законодательством Республики Казахстан.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Управления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первого руководителя Управления: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Управления;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представляет интересы Управления во всех государственных органах и иных организациях, выдает доверенности на представление интересов Управления в судебных, правоохранительных и иных государственных (негосударственных) органах;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заключает договоры;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издает приказы и дает указания обязательные для всех работников Управления;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соответствии с законодательством назначает на должности и освобождает от должностей работников Управления;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установленном законодательством порядке поощряет и налагает дисциплинарные взыскания на работников Управления;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утверждает положения о структурных подразделениях Управления, должностные инструкции работников Управления;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необходимые меры по противодействию коррупции и несет за это персональную ответственность;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иные полномочия в соответствии с законодательством Республики Казахстан.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Управления в период его отсутствия осуществляется лицом, его замещающим в соответствии с действующим законодательством.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Первый руководитель определяет полномочия своих заместителей в соответствии с действующим законодательством.</w:t>
      </w:r>
    </w:p>
    <w:bookmarkEnd w:id="85"/>
    <w:bookmarkStart w:name="z92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Управлением, относится к коммунальной собственности Восточно-Казахстанской области.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0"/>
    <w:bookmarkStart w:name="z97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Управления осуществляется в соответствии с законодательством Республики Казахстан.</w:t>
      </w:r>
    </w:p>
    <w:bookmarkEnd w:id="9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