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fe44" w14:textId="29bf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Шага акимата района Сауран Туркестанской области от 26 марта 2024 года № 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сос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Шагинского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3 (три) года для дирекции управления проектами – филиала акционерного общества "КазахТелеком" на земельный участок площадью 0,06 га на проведение волоконно-оптических линий связи для отдела специализированного центра обслуживания населения города Туркестан по адресу ул.Казыбек би 51.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Шага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