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90624a" w14:textId="090624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тарифа на регулярные автомобильные перевозки пассажиров и багажа на внутрирайонных маршрутах района Сауран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Сауранского района Туркестанской области от 29 февраля 2024 года № 56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</w:t>
      </w:r>
      <w:r>
        <w:rPr>
          <w:rFonts w:ascii="Times New Roman"/>
          <w:b w:val="false"/>
          <w:i w:val="false"/>
          <w:color w:val="000000"/>
          <w:sz w:val="28"/>
        </w:rPr>
        <w:t>статьями 31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и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19 Закона Республики Казахстан "Об автомобильном транспорте", акимат района Сауран 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 тариф на автомобильную перевозку пассажиров и багажа на регулярных внутрирайонных маршрутах в районе Сауран в размере 6 тенге за 1 километр.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заместителю акима района Сауран Е.Жангазиеву.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М.Тангатаров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