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3f08" w14:textId="2523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20 декабря 2024 года № 21-153-VIII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Келесского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16 078 259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2 951 460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21 073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285 299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12 820 427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16 613 642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300 187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481 670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181 483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-835 570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835 570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481 670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181 483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535 383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Келесского районного маслихата Туркестанской области от 14.07.2025 </w:t>
      </w:r>
      <w:r>
        <w:rPr>
          <w:rFonts w:ascii="Times New Roman"/>
          <w:b w:val="false"/>
          <w:i w:val="false"/>
          <w:color w:val="000000"/>
          <w:sz w:val="28"/>
        </w:rPr>
        <w:t>№ 27-197-VIII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норматив распределенияпо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сектора, в бюджет района в размере 50 процента, в областной бюджет 50 процента, по индивидуальному подоходному налогу с доходов, облагаемых у источника выплаты, в бюджет района в размере 50,0 процента, в областной бюджет 50,0 процента,по индивидуальному подоходному налогу с доходов иностранных граждан, не облагаемых у источника выплаты, в бюджет района в размере 50 процента, в областной бюджет 50 процента и по социальному налогу в бюджет района 48,7 процента, в областной бюджет 51,3 процента.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2025 год размер субвенций, передаваемых из областного бюджета в бюджет района в общей сумме 3 092 434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Предусмотреть на 2025 год размеры субвенций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село исельских округов в общей сумме 641 624 тысяч тенге, в том числе: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Бирлесу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51 964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Ушкын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54 748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Жамбыл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58 488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Бозай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38 476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Бирлик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70 073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Актюбе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53 868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Ошакты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59 613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Кошкарата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66 655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Алпамыс 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Биртилек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89 169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Жузимдик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49 163 тысяч тенге;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2025 год в сумме 59 187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программ развития, направленных в 2025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№21-153-VIII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Келесского районного маслихата Туркестанской области от 14.07.2025 </w:t>
      </w:r>
      <w:r>
        <w:rPr>
          <w:rFonts w:ascii="Times New Roman"/>
          <w:b w:val="false"/>
          <w:i w:val="false"/>
          <w:color w:val="ff0000"/>
          <w:sz w:val="28"/>
        </w:rPr>
        <w:t>№ 27-197-VIII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лиц из группы риска, испытывающих трудности из-за улитки или кохлеарного герметика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жилых домов из муниципального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кредиттер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№21-153-VIII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людей из группы риска, попавших в трудную ситуацию из-за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№21-153-VIII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людей из группы риска, попавших в трудную ситуацию из-за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№21-153-VIII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в 2025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№21-153-VIII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2025-2027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Бирлесуского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село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Учкунского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Жамбылского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Бозайского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Актюбинского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Ошактынского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Кошкаратинского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Алпамыс батырского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Биртилекского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Жузимдикского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