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62c" w14:textId="f91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поселка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30 декабря 2024 года № 25-151-VIII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Жетысай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709 644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–110 864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–110 864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Жана ауыл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138 657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Жылы су 2025-2027 годы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164 376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Утвердить бюджет сельского округа Казыбек би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205 562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–- 5 338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–5 338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110 082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7 496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Асыката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212 421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46 737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107 746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Атамекен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117 535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8 168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Ш.Дилдабеков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120 201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Ж.Ералиев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–150 231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Кызылкум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125 150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7 530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Макталы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148 038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Ынтымак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100 107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Жетысайского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34-202-VIII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