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784d" w14:textId="48d7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25 декабря 2024 года № 21/109-VIII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Толебийский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Толебийского районного маслихата Туркестанской области от 24.09.2025 </w:t>
      </w:r>
      <w:r>
        <w:rPr>
          <w:rFonts w:ascii="Times New Roman"/>
          <w:b w:val="false"/>
          <w:i w:val="false"/>
          <w:color w:val="000000"/>
          <w:sz w:val="28"/>
        </w:rPr>
        <w:t>№ 28/164-VIII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Толебийского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14 242 909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4 344 062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38 693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277 485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9 582 669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14 503 569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- 9 597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- 251 063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251 063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260 660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Толебийского районного маслихата Туркестанской области от 09.12.2025 </w:t>
      </w:r>
      <w:r>
        <w:rPr>
          <w:rFonts w:ascii="Times New Roman"/>
          <w:b w:val="false"/>
          <w:i w:val="false"/>
          <w:color w:val="000000"/>
          <w:sz w:val="28"/>
        </w:rPr>
        <w:t>№ 30/179-VIII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2025 год норматив распределения общей суммы поступления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50 процентов, индивидуального подоходного налога с доходов, облагаемых у источника выплаты 50 процентов, по индивидуальному подоходному налогу с доходов иностранных граждан, не облагаемых у источника выплаты 50 процентов и социального налога в размере 51 процентов в областной бюджет.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Толебийского районного маслихата Туркестанской области от 09.12.2025 </w:t>
      </w:r>
      <w:r>
        <w:rPr>
          <w:rFonts w:ascii="Times New Roman"/>
          <w:b w:val="false"/>
          <w:i w:val="false"/>
          <w:color w:val="000000"/>
          <w:sz w:val="28"/>
        </w:rPr>
        <w:t>№ 30/179-VIII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№21/109-VIII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Толебийского районного маслихата Туркестанской области от 09.12.2025 </w:t>
      </w:r>
      <w:r>
        <w:rPr>
          <w:rFonts w:ascii="Times New Roman"/>
          <w:b w:val="false"/>
          <w:i w:val="false"/>
          <w:color w:val="ff0000"/>
          <w:sz w:val="28"/>
        </w:rPr>
        <w:t>№ 30/179-VIII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14503569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1728656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2996911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2908416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2842172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2842172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 градостроительства на местном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2131622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дефицитабюджета(использование профицита)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№21/109-VIII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№21/109-VIII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№21/109-VIII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на 2025 год размеры субвенций, передаваемых из районного бюджета в бюджеты города районного значения, поселка, села, сельского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№21/109-VIII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2025 год с разделением на бюджетные программы, направленные на реализацию бюджетных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Толебийского районного маслихата Туркестанской области от 09.12.2025 </w:t>
      </w:r>
      <w:r>
        <w:rPr>
          <w:rFonts w:ascii="Times New Roman"/>
          <w:b w:val="false"/>
          <w:i w:val="false"/>
          <w:color w:val="ff0000"/>
          <w:sz w:val="28"/>
        </w:rPr>
        <w:t>№ 30/179-VIII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