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1c7d" w14:textId="e99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в новой редакции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самостоятельных отделов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29 августа 2024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Казахстана "Об информатизации" аким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Шолаккорган"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Кумкент"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Жартытобе"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поселка Таукент"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Сызган"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Созак"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учреждении"Аппарат акима сельского округа Каракур"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Каратау"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Шу"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Тасты"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Жуантобе"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поселка Кыземшек"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"Отдел культуры, развития языков, физической культуры и спорта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государственном учреждении "Отдел экономики и финансов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государственном учреждении "Отдел предпринимательства и сельского хозяйства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государственном учреждении "Отдел строительства, архитектуры и градостроительства акимата Созакского района 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государственном учреждении "Отдел занятости и социальных программ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государственном учреждении "Отдел жилищно-коммунального хозяйства, пассажирского транспорта и автомобильных дорог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государственном учреждении "Отдел земельных отношений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государственном учреждении "Отдел внутренней политики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района", аппаратом акимов сельских округов и поселков Созакского района и государственным учреждениям самостоятельных отделов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Созакского района. (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А.Бакирова.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Созакского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Созакского района" (далее-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акимата и акима Созакского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Президенте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имеет право выступать стороной гражданско-правовых отношений от имени акима и акимата района, если он уполномочен на это в соответствии с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руководителя "Аппарат акима Созакского района"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государственого учреждения "Аппарат акима Созакского района" утверждаются в соответствии с действующим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Туркестанский область, Созакский район, село Шолаккорган, улица Жибек жолы-1, дом 16, почтовый индекс 161000.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и организация исполнения актов акима и акимата района, поручений акима, заместителей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необходимую информацию, а также давать, в пределах своей компетенции, им обязательные к исполнению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анализ исполнения актов и поручений Президента Республики Казахстан, Правительства Республики Казахстан, постановлений акимата района и области, решений, распоряжений и поручений акима района и области, его заместителей, принимать меры по устранению выявленных нарушений законодательства,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привлекать работников аппарата, исполнительных органов, финансируемых из районного бюджета, представителей предприятий и организаций к участию в подготовке и решению вопросов, рассматриваемых акиматом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района,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стратегии социально-экономического развития Созакского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обеспечивание исполнения законов Республики Казахстан,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внесений предложений по проектам законодательных и иных нормативных правовых актов, актов акима и акимата района,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обеспечивание соблюдения Регламента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обеспечивание хранения решений, распоряжений акима и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обеспечивание мер по совершенствованию механизма нормотворческой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документов для представления к награждению грамотами,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проектное управление в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своей компетенции осуществление иных функций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руководателя государственного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Созакского района"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 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государственного учреждения: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"Аппарат акима Созакского района", несет ответственность за выполнение возложенных на государственное учреждение "Аппарат акима Созакского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действует на принципах единоначалия и самостоятельно решает вопросы деятельности государственного учреждения "Аппарат акима Созакского района"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"Аппарат акима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"Аппарат акима Созакского района"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 распоряжается имуществом государственного учреждения "Аппарат акима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государственного учреждения "Аппарат акима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проекты Положения об аппарате, структуры штатов государственного учреждения "Аппарат акима Созакского района" и вносит их на утверждение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о структурных подразделениях государственного учреждения "Аппарат акима Созакского района", подведомственных организаций и должностные инструкции работников государственного учреждения "Аппарат акима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руководство разработкой квалификационных требований к административным государственным должностям;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структурных подразделений государственного учреждения "Аппарат акима Созакского района" по исполнению актов Президента Республики Казахстан, Правительства Республики Казахстан, поручений Администрации Президента Республики Казахстан и Канцелярии Премьер-Министра Республики Казахстан, постановлений акимата и решений, распоряжений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издает приказы по назначению, увольнению, отпусков, командированию, наложению дисциплинарных взысканий и поощрению административных государственных служащих государственного учреждения "Аппарат акима Созакского района",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издает приказы по приему, увольнению, применению дисциплинарных взысканий и поощрению работников, осуществляющих техническое обслуживание государственного учреждения "Аппарат акима Созакского района",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руководителем государственного учреждения "Аппарат акима Созакского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районной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"Аппарата акима Созакского района" осуществляются в соответсвии с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Шолаккорган Созакского района"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Шолаккорган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Шолаккорган Созакского района" и другими актами, предусмотренными законодательством Республики Казахстан.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Шолаккорган Созакского района" утверждаются в соответствии с законодательством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Шолаккорган, улица Жибек жолы, дом 62, индекс 161000.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Шолаккорган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Шолаккорган Созакского района" осуществляются в соответствии с законодательством Республики Казахстан.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Кумкент Созакского района"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Кумкент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распрояжениями акима государственного учреждение "Аппарат акима сельского округа Кумкент Созакского района" и другими актами, предусмотренными законодательством Республики Казахстан.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"Аппарат акима сельского округа Кумкент Созакского района" утверждаются в соответствии с законодательством Республики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Кумкент, улица Жылыулак, дом 28, индекс 161009.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единих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Кумкент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Кумкент Созакского района" осуществляются в соответствии с законодательством Республики Казахстан.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Жартытобе Созакского района"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Жартытобе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Жартытобе Созакского района" и другими актами, предусмотренными законодательством Республики Казахстан.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Жартытобе Созакского района" утверждаются в соответствии с законодательством Республики Казахстан.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Жартытобе, улица Шойынбет би, дом 12, индекс 161002.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24.Государственное учреждение "Аппарат акима сельского округа Жартытобе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Жартытобе Созакского района" осуществляются в соответствии с законодательством Республики Казахстан.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Таукент Созакского района"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Таукент Созакского района" (далее –государственное учреждение) является государственным органом Республики Казахстан, обеспечивающим деятельность акима поселка и осуществляющим иные функции, предусмотренные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поселка Таукент Созакского района" и другими актами, предусмотренными законодательством Республики Казахстан.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поселка Таукент Созакского района" утверждаются в соответствии с законодательством Республики Казахстан.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поселок Таукент, 1 микрорайон, дом 45 А, индекс 161003.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аппарата акима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аппарата акима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аппарата акима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аппарата акима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аппарата акима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аппарата акима поселка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поселка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поселка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поселка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снос аварийного жилья аппарата акима поселка по согласованию с акимом района и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предоставлении микрокредитов населению поселка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в соответствии с действующим законодательством Республики Казахстан.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поселка Таукент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поселка Таукент Созакского района" осуществляются в соответствии с законодательством Республики Казахстан.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Сызган Созакского района"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Сызган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распоряжение акима государственного учреждение "Аппарат акима сельского округа Сызган Созакского района" и другими актами, предусмотренными законодательством Республики Казахстан.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Сызган Созакского района" утверждаются в соответствии с законодательством Республики Казахстан.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Сызган, улица Токмухамедова, дом 32, индекс 161005.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Шолаккорган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"/>
    <w:bookmarkStart w:name="z19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Сызган Созакского района" осуществляются в соответствии с законодательством Республики Казахстан.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Созак Созакского района"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Созак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Созак Созакского района" и другими актами, предусмотренными законодательством Республики Казахстан.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Созак Созакского района" утверждаются в соответствии с законодательством Республики Казахстан.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Созак, улица Жаксыберген Откелбаева, дом 282, индекс 161007.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216"/>
    <w:bookmarkStart w:name="z22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Созак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Созак Созакского района" осуществляются в соответствии с законодательством Республики Казахстан.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Каракур Созакского района"</w:t>
      </w:r>
    </w:p>
    <w:bookmarkEnd w:id="223"/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Каракур Созакского района" (далее – государственное учреждение) является государственным органом Республики Казахстан, обеспечивающим деятельность акима сельского округа (далее-аким) и осуществляющим иные функции, предусмотренные законодательством Республики Казахстан.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Каракур Созакского района" и другими актами, предусмотренными законодательством Республики Казахстан.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Каракур Созакского района" утверждаются в соответствии с законодательством Республики Казахстан.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Каракур, улица Усенбай Датка , здание 24 А, индекс 161008.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 в соответствии сдействующим законодательством.</w:t>
      </w:r>
    </w:p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247"/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Каракур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Каракур Созакского района" осуществляются в соответствии с законодательством Республики Казахстан.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26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Каратау Созакского района"</w:t>
      </w:r>
    </w:p>
    <w:bookmarkEnd w:id="254"/>
    <w:bookmarkStart w:name="z26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Каратау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распрояжениями акима государственного учреждение "Аппарат акима сельского округа Каратау Созакского района" и другими актами, предусмотренными законодательством Республики Казахстан.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Каратау Созакского района" утверждаются в соответствии с законодательством Республики Казахстан.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Каратау, улица Жиенбет батыр здание 11, индекс 161001.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8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278"/>
    <w:bookmarkStart w:name="z28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Каратау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282"/>
    <w:bookmarkStart w:name="z29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Каратау Созакского района" осуществляются в соответствии с законодательством Республики Казахстан.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29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Шу Созакского района"</w:t>
      </w:r>
    </w:p>
    <w:bookmarkEnd w:id="285"/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Шу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Шу Созакского района" и другими актами, предусмотренными законодательством Республики Казахстан.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Шу Созакского района" утверждаются в соответствии с законодательством Республики Казахстан.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Шу, улица Абая, дом 1, индекс 161004.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31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309"/>
    <w:bookmarkStart w:name="z32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Шу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3"/>
    <w:bookmarkStart w:name="z32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Шу Созакского района" осуществляются в соответствии с законодательством Республики Казахстан.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Тасты Созакского района"</w:t>
      </w:r>
    </w:p>
    <w:bookmarkEnd w:id="316"/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Тасты Созакского района" (далее–государственное учреждение) является государственным органом Республики Казахстан, обеспечивающим деятельность акима сельского округа (далее-аким) и осуществляющим иные функции, предусмотренные законодательством Республики Казахстан.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учреждение "Аппарат акима сельского округа Тасты Созакского района" и другими актами, предусмотренными законодательством Республики Казахстан.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сельского округа Тасты Созакского района" утверждаются в соответствии с законодательством Республики Казахстан.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Тасты, улица Амангелди Иманова дом №15, индекс 161004.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34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34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членство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преуращения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акимав период его отсутствия осуществляется лицом, его замещающим в соответствии сдействующим законодательством.</w:t>
      </w:r>
    </w:p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340"/>
    <w:bookmarkStart w:name="z35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загосударственным учреждением, относится к коммунальной собственности.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Тасты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344"/>
    <w:bookmarkStart w:name="z35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Тасты Созакского района" осуществляются в соответствии с законодательством Республики Казахстан.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360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Жуантобе Созакского района"</w:t>
      </w:r>
    </w:p>
    <w:bookmarkEnd w:id="347"/>
    <w:bookmarkStart w:name="z36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Жуантобе Созакского района" (далее –государственное учреждение) является государственным органом Республики Казахстан,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нагосударственном языке, бланки установленного образца, всоответствии с законодательством Республики Казахстан счета в органах казначейства.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распрояжениями акима государственного учреждение "Аппарат акима сельского округа Жуантобе Созакского района" и другими актами, предусмотренными законодательством Республики Казахстан.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"Аппарат акима сельского округа Жуантобе Созакского района" утверждаются в соответствии с законодательством Республики Казахстан.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Жуантобе, улица Толе би, дом 3, индекс 161004.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напредмет выполнения обязанностей, являющихся полномочиями аппарата акима.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37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единих требований в области информационно-коммуникационных технологий и обеспечения информационной безопасности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37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завыполнение возложенных на государственное учреждение задач и осуществление им своих полномочий.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сельского округа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сельского округа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отсуствия первого руководителя государственного учреждения его полномочия осуществляет лицо, замещающее его в соответствии с действующим законодательством.</w:t>
      </w:r>
    </w:p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акимом или должностным лицом соответствии с действующим законодательством Республики Казахстан.</w:t>
      </w:r>
    </w:p>
    <w:bookmarkEnd w:id="371"/>
    <w:bookmarkStart w:name="z38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учреждениеможет иметь на праве оперативного управления обособленное имущество в случаях,предусмотренных законодательством.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Жуантобе Созакского района"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375"/>
    <w:bookmarkStart w:name="z38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Жуантобе Созакского района" осуществляются в соответствии с законодательством Республики Казахстан.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39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Кыземшек Созакского района"</w:t>
      </w:r>
    </w:p>
    <w:bookmarkEnd w:id="378"/>
    <w:bookmarkStart w:name="z39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Кыземшек Созакского района" (далее – государственное учреждение) является государственным органом Республики Казахстан, обеспечивающим деятельность акима поселка и осуществляющим иные функции, предусмотренные законодательством Республики Казахстан.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распрояжениями акима государственного учреждение "Аппарат акима поселка Кыземшек Созакского района" и другими актами, предусмотренными законодательством Республики Казахстан.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"Аппарат акима поселка Кыземшек, Созакского района" утверждаются в соответствии с законодательством Республики Казахстан.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поселок Кыземшек, 1 микрорайон, дом 5А, индекс 161006.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40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41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поселка избирается на должность в соответствии с Конституционным законом Республики Казахстан "О выборах в Республике Казахстан". Полномочия избранного акима поселка начинаются с момента его регистрации территориальной избирательной комиссией района в соответствии с Конституционным законом Республики Казахстан "О выборах в Республике Казахстан". Полномочия акима поселка прекращаются в случаях: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умершим, прекращения членства в политической партии, за исключением случаев реорганизации и ликвидации политической партии, от которой он был выдвинут, принятия вышестоящим акимом вотума недоверия, выраженного в отношении акима депутатами маслихата района, прекращения гражданства Республики Казахстан, регистрации территориальной избирательной комиссией района вновь избранного акима, в иных случаях, предусмотренных настоящим Законом и законами Республики Казахстан.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населению поселка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 в соответствии сдействующим законодательством.</w:t>
      </w:r>
    </w:p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аким или должностным лицом соответствии с действующим законодательством Республики Казахстан.</w:t>
      </w:r>
    </w:p>
    <w:bookmarkEnd w:id="402"/>
    <w:bookmarkStart w:name="z41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поселка Кыземшек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6"/>
    <w:bookmarkStart w:name="z42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поселка Кыземшек Созакского района" осуществляются в соответствии с законодательством Республики Казахстан.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 412</w:t>
            </w:r>
          </w:p>
        </w:tc>
      </w:tr>
    </w:tbl>
    <w:bookmarkStart w:name="z45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акимата Созакского района"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постановления акимата Созакского района Туркестанской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Созакского района"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культуры, развития языков, физической культуры и спорта акимата Созакского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государственное учреждение "Отдел культуры, развития языков, физической культуры и спорта акимата Созакского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Местонахождение юридического лица: Республика Казахстан, Туркестанская область, Созакский район, 161000, село Шолаккорган, улица Жибек жолы, здание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культуры, развития языков, физической культуры и спорта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государственного учреждения: Акимат Созакского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исполнительным органам,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акима, 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документы и информации о выполнении нормативных правовых актов Правительства и Президента Республики Казахстан, акима области и района в сфере культуры, развития языков,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нормативно-правовых актов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реализации государственной политики, развития отрасли физической культуры и спорта, разрабатывает и осуществляет перспективные,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постановлений районного акимата, формирования региональной программы и планов социально-экономического развития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подведомственным организациям и учреждениям в вопросах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симпозиумы, конференции, семинары, другие формы обучения и обмена опытом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планы мероприятий физической культуры и спорта, организуемых различными ведомствами, общественными организациями, утверждает единые планы мероприятий и соревнований, осуществляет контроль за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организациями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нормы расходов и материального обеспечения участников мероприятий физической культуры и спорта по согласованию с заинтересованными организациями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сборных команд района и обеспечивает участие спортсменов в чемпионатах области, Республики и других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решает вопросы награждении: медалями, знаками, дипломами, призами, грамотами, ценными подарками победителей и призеров соревновании;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представляет бухгалтерскую отчетность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согласованном порядке необходимые данные от органов статистики и соответствующих управлений и ведомств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производственно-хозяйственное и социально-бытовое обеспечение аппарата отдела для полноценного выполнения его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пользуется всеми правами юридического лица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создает, реорганизует, ликвидирует государственные организации культуры района,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Республики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зрелищных культурно-массовых мероприятий района а также смотров, фестивалей и конкурсов среди любительских творческих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аттестацию государственных организаций культуры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управление коммунальной собственностью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культуры, языковой политики, создание и укрепление материально-технической базы физической культуры и спорта, развитие их инфраструктуры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развития района в сфере культуры, языковой политики, физической культуры и спорта проведение опыт работ, анализ результатов проведенных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выполнением закона в сфере культуры, языковой политики, физической культуры и спорта а также контролирует выполнения государственной программы в этом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работу культурных, спортивных организаций, организует и руководит культурным досугом жителей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закона о языках, государственную языковую политику, а так же укрепляет межнациональное согласие и стабильность.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над деятельностью культурных учреждений а также поддерживает общественные объединения.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культурно-общественные мероприятия для отдыха жителей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сфере культуры и развития языков, физической культуры и спорта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задач,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района в международных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отраслей физической культуры и спорта в республике, области и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информационно- рекламного издательского дела отрасли, пропаганда физической культуры и спортивного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кадрового потенциала физкультурных и спортивных структур района, организация и регулирование подготовки специалистов для физкультурных и спортивных организаций, повышение их квалификации, а также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 с заинтересованными ведомствами научных исследований в отрасли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аппаратами акимам сельских и поселковых округов района по вопросам касающимся практического решения актуальных вопросов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информационных культурных, физической культуры и спорта, образовательных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и рассмотрение уведомлений о размещении вывески в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акимата Созакского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сотрудники,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культуры, развития языков, физической культуры и спорта акимата Созакского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возглавляется начальником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акимата Созакского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государственных учреждений находящихся в ведении Государственного учреждения "Отдел культуры, развития языков, физической культуры и спорта акимата Созакского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 обучению и развитию языков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система библиотек отдела культуры, развития языков, физической культуры и спорта акимата Созакского района".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456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экономики и финансов акимата Созакского района"</w:t>
      </w:r>
    </w:p>
    <w:bookmarkEnd w:id="410"/>
    <w:bookmarkStart w:name="z45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1"/>
    <w:bookmarkStart w:name="z45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Созакского района" (далее-отдел) является государственным органом Республики Казахстан, осуществляющим руководство в сфере экономики и финансов Созакского района.</w:t>
      </w:r>
    </w:p>
    <w:bookmarkEnd w:id="412"/>
    <w:bookmarkStart w:name="z45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413"/>
    <w:bookmarkStart w:name="z46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4"/>
    <w:bookmarkStart w:name="z46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государственым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15"/>
    <w:bookmarkStart w:name="z46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416"/>
    <w:bookmarkStart w:name="z46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7"/>
    <w:bookmarkStart w:name="z46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компетенций в установленном законодательством порядке принимает решения, оформляемые приказами руководителя отдела экономики и финансов акимата Созакского районаи другими актами, предусмотренными законодательством Республики Казахстан.</w:t>
      </w:r>
    </w:p>
    <w:bookmarkEnd w:id="418"/>
    <w:bookmarkStart w:name="z46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финансов акимата Созакского района утверждаются в соответствии с действующим законодательством Республики Казахстан.</w:t>
      </w:r>
    </w:p>
    <w:bookmarkEnd w:id="419"/>
    <w:bookmarkStart w:name="z46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Созакский район, село Шолаккорган, улица Жибекжолы-1, дом 16, почтовый индекс 161000,</w:t>
      </w:r>
    </w:p>
    <w:bookmarkEnd w:id="420"/>
    <w:bookmarkStart w:name="z46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421"/>
    <w:bookmarkStart w:name="z46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422"/>
    <w:bookmarkStart w:name="z46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акимата Созакского района".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bookmarkStart w:name="z47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полномочия, права и обязанности государственного органа</w:t>
      </w:r>
    </w:p>
    <w:bookmarkEnd w:id="424"/>
    <w:bookmarkStart w:name="z47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Цели государственного учреждения "Отдел экономики и финансов акимата Созакского района":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Целью и предметом деятельности государственного учреждения является проведение государственной политики в сфере экономики и финансов на территорий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</w:t>
      </w:r>
    </w:p>
    <w:bookmarkStart w:name="z47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информацию, необходимую для осуществления функций,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исполнительным органам,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компетенций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акима, постановлений акимата района, а так же маслихата по вопросам, относящимся к компетенций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установленные настоящим положением, законодательством и местными исполнительными органами района 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экономики и бюджетного планирования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составление отчетов об исполнений бюджета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управления районной собственностью в пределах полномочий, определенных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возложенные на него законодательством Республики Казахстан.</w:t>
      </w:r>
    </w:p>
    <w:bookmarkStart w:name="z47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Функций: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разработка и мониторинг программы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разработка прогноза социально-экономического развития района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рассматривает перечень приоритетных местных бюджетных инвестиционных проектов для включения в прогноз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экономических заключений (бюджетных) инвестиционных проектов для включения в перечень приоритетных бюджетных инвестиционных проектов на соответствующий планируемый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 оснований экономического обоснования, в соответствий со среднесрочным прогнозом социально-экономического развития Созакского района, налогооблагаемой базой, бюджетных заявок администраторов бюджетных программ, планирует параметры местного бюджета и формирует проект местного бюджета на трехлетний период (плановый период);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и мониторинг исполнения бюджета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организация и подготовка материалов в соответствующие вышестоящие уполномоченные органы для проведения оценки эффективности деятельности исполнительных органов, финансируемых из бюджета района за соответствующий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 в соответствий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анализ планов финансирования администраторов районных бюджетных программ по программам (подпрограмм) и индивидуальных планов финансирования государственных учреждений по обязательствам и платежам с учетом прогнозных объемов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осуществление управления бюджетными деньгами, определение ожидаемого объема поступлений денег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организация процесса привлечения денег посредством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бюджетного мониторинга и ведение бюджетного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анализ и контроль месячных, квартальных и годовых отчетов по исполнению районного бюджета,а также другие отчеты в органы государственного управления, всоответствий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составление отчетов по дебиторской и кредиторской задолженности для представления их в соответствующие органы, определенные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ведение мониторинга за ходом освоения бюджета развития,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осуществление предоставления, обслуживания бюджетных кредитов, выданных за счет средств бюджета, обеспечение их учета,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правильного планирования текущих и целевых трансфертов, выделяемых из вышестоящего бюджета по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и внесение изменений и дополнений на основании решения сессии маслихата по вопросам исполнения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прогнозирование расходов администраторов бюджетных программ в соответствии с сводным планом финансирования местного бюджета с учетом суммы поступающих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оказанию мер социальной поддержки специалистов здравоохранения, образования, социального обеспечения, культуры, спорта и агропромышленного комплекса, работающих и проживающих в сельских поселениях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государственных закупок для обеспечение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в пределах полномочий, определенных законодательством РК и другими нормативно-правовыми актами управление районной собственностью и осуществление мер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осуществление полномочий по владению, пользованию и распоряжению районной коммунальной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осуществление мониторинга за финансово-хозяйственной деятельностью государственных предприятий на праве хозяйственного ведения и акционерных обществ, товариществ с ограниченной ответственностью, акций и доли которых принадлежат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в пределах полномочий, определенных законодательством РК и другими нормативно-правовыми актами, при непосредственном участий уполномоченных органов (администраторов бюджетных программ) организация приватизаций объектов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оформление договоров аренды (районного коммунального имущества) по коммунальной собственности и сдаче объектов в имущественный наем,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координация работы по передаче объектов районной коммунальной собственности в концессию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организация работы по выявлению бесхозных объектов и постановки их на учет с дальнейшим принятием в коммунальную собственность в порядке, установленном законодательством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выполнение заданий Акима района, области, министерства финансов Республики Казахстан, Министерства национальной экономики Республики Казахстан и других всоответствий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иные функций, установленные законодательством Республики Казахстан, Указами Президента Республики Казахстан, постановлениями Правительства Республики Казахстан, нормативными правовыми актами центральных исполнительных органов Республики Казахстан, постановлениями Акима области и района, решениями и распоряжениями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47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28"/>
    <w:bookmarkStart w:name="z47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отдела осуществляется первым руководителем, который несет персональную ответственность за выполнение возложенных нагосударственного учреждения "Отдел экономики и финансов акимата Созакского района" задач и осуществление им своих функций.</w:t>
      </w:r>
    </w:p>
    <w:bookmarkEnd w:id="429"/>
    <w:bookmarkStart w:name="z47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30"/>
    <w:bookmarkStart w:name="z47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государственного учреждения "Отдел экономики и финансов акимата Созакского района" имеет заместителя, который назначается на должностьи освобождается от должности в соответствии с законодательством Республики Казахстан.</w:t>
      </w:r>
    </w:p>
    <w:bookmarkEnd w:id="431"/>
    <w:bookmarkStart w:name="z47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отдела: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отдела действует на принципах единоначалия и самостоятельно решает вопросы деятельности государственного учреждения всоответствий с его компетенций,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утверждает порядок и планы отдела по командировкам, стажировкам, обучению сотрудников вказахстанских и зарубежных учебных центрах и иным видам повышения квалификаций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принимает меры поощрения и налагает дисциплинарные взыскания на сотрудников отдела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определяет обязанности и круг полномочий своего заместителя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осуществляет иные функций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47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полномочий своего заместителя в соответствии с действующим законодательством.</w:t>
      </w:r>
    </w:p>
    <w:bookmarkEnd w:id="433"/>
    <w:bookmarkStart w:name="z48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4"/>
    <w:bookmarkStart w:name="z48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8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экономики и финансов акимата Созакского района" относится к коммунальной собственности.</w:t>
      </w:r>
    </w:p>
    <w:bookmarkEnd w:id="436"/>
    <w:bookmarkStart w:name="z48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экономики и финансов акимата Созакского района"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437"/>
    <w:bookmarkStart w:name="z48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38"/>
    <w:bookmarkStart w:name="z48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"Отдела экономики и финансов акимата Созакского района" осуществляются всоответствий с законодательством Республики Казахстан.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48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государственному учреждении "Отдел предпринимательства и сельского хозяйтва" акимата Созакского района"</w:t>
      </w:r>
    </w:p>
    <w:bookmarkEnd w:id="440"/>
    <w:bookmarkStart w:name="z48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"/>
    <w:bookmarkStart w:name="z48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Созакского района" (далее-отдел) является государственным органом Республики Казахстан, осуществляющим руководство в сфере сельского хозяйства акимата Созакского района.</w:t>
      </w:r>
    </w:p>
    <w:bookmarkEnd w:id="442"/>
    <w:bookmarkStart w:name="z49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443"/>
    <w:bookmarkStart w:name="z49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соответствиие Конституцией и законами Республики Казахстан, иными нормативными правовыий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4"/>
    <w:bookmarkStart w:name="z49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учереждения, имеет печати и штампы со своим наименованием на государственном языке, бланки установленного образца, в соответствеии с законодастельством Республики Казахстан счета в органах казначейства.</w:t>
      </w:r>
    </w:p>
    <w:bookmarkEnd w:id="445"/>
    <w:bookmarkStart w:name="z49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гражданского-правовые отношения от собственного имени.</w:t>
      </w:r>
    </w:p>
    <w:bookmarkEnd w:id="446"/>
    <w:bookmarkStart w:name="z49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Гражданского-правовых отношений от имени государства, если оно уполномочено на это в соответствии с законодательством.</w:t>
      </w:r>
    </w:p>
    <w:bookmarkEnd w:id="447"/>
    <w:bookmarkStart w:name="z49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законадательством порядке принимает решения, оформляемые приказами руководителя государственного учереждения "Отдел предпринимательства и сельского хозяства хозяйства акимата Созакского района" и другими актами, предусмотренными законодательством Республики Казакстан.</w:t>
      </w:r>
    </w:p>
    <w:bookmarkEnd w:id="448"/>
    <w:bookmarkStart w:name="z49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штанной численности государственного учреждения "Отдел предпринимательства и сельского хозяйства акимата Созакского района" утверждаются в соответсвии с действущим законодательством.</w:t>
      </w:r>
    </w:p>
    <w:bookmarkEnd w:id="449"/>
    <w:bookmarkStart w:name="z49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161000, Туркестанская область, Созакский район, село Шолаккорган, ул Жибек жолы, здание №2. </w:t>
      </w:r>
    </w:p>
    <w:bookmarkStart w:name="z49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Учредитель: государственное учреждение "Аппарат акима Созакского района"</w:t>
      </w:r>
    </w:p>
    <w:bookmarkStart w:name="z49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Финансировние деятельности отдела осуществляется из местного бюджета.</w:t>
      </w:r>
    </w:p>
    <w:bookmarkEnd w:id="452"/>
    <w:bookmarkStart w:name="z50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предпрнимательства на предмет выполнения обязанностей, являющихся функциями государственного учреждения "Отдел предпринимательства и сельского хозяйства акимата Созакского района".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передоставлено право осуществлять приносящую доходы деятельность, те доходы, полученные от такой деятельности, напрвляются в доход государстенного бюджета, если иное не установлено законодательством Республики Казакстан.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предпринимательства и сельского хозяйства акимата Созакского района" является правопреемником всех имущественных прав и обязанностей в связи с объединением с государственным учреждением "Отдел предпринимательства акимата Созакского района" и государственным учреждением "Отдел сельского хозяйства акимата Созакского района".</w:t>
      </w:r>
    </w:p>
    <w:bookmarkStart w:name="z50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государственного органа</w:t>
      </w:r>
    </w:p>
    <w:bookmarkEnd w:id="454"/>
    <w:bookmarkStart w:name="z50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 государственного учреждение "Отдел предпринимательства и сельскогохозяйства акимата Созакского района":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области предпринимательства и сельского хозяйствана территории района. </w:t>
      </w:r>
    </w:p>
    <w:bookmarkStart w:name="z50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области предпринимательства и сельского хозяйствана территории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 аграрном секторе осуществляется ускоренным темпами экономического роста и повышения экспортного потенциала сельскогохозяйственного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разроботка и реализация среднесрочных планов социально-экономического развития агропромышленного комплекса района, реализация программы развития сельских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и создание товаропроизводителям условий технического и энергетического обеспечения, химизации, партнерские экономические взаимоотношения с перерабатывающими передприятиями на паритеной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эффективного функционирования различных форм хозяйствования, осуществление мероприятий по сохранению и воспроизводитсия плодородия земель, рациональному их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развите маркетинговых слубж и формированиенформационного обеспечения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помощ сельскохозяйственным товаропройзводи-телям в составлении бизнес-планов и получении кредитов.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услуги в районе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услуги в районе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услуги в районе"Государственная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услуги в районе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услуги в районе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машин и механизмов, а также специальных машин повышенной проходимости".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документов и информации о выполнении нормативных правовых актов Правительства и Президента Республики Казакстан, акима области и района в сфере предпринимательства и сельского хозяйства, торговли, государственной закупки и привличении инвеститций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право пользования имуществом, преданным ему собственнику в пределах, установленным законодательством и настоящим Положением: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от своего имени сделки, договоры, контракты, выдает довернности приобретает имущественные и личные неимущественные права, выступает литцом и ответчиком в суде, а также осуществляет другие действия, не запрещенным Законом: обращаться в органы прокуратуры по вопросам связаннымс нарушением занонадательства опредпринимательства, сельско хазяйстве деятельности, торговли, государственной закупки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постановлений акиматарайона,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содержания ивыпаса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сбора оперативной информации в области агропромышленного комплекса с селсхих территорий и предоставление ее местному исполнительному органа (акимату)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поведения работы по разъяснению субъектам агропромышленного комплекса основных направлений и механизмов государственной агропродовольственной политки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мероприятий, направленных на сохранение и восстанавление генофонда племенных животных, в том числе пород с ограниченным генофондом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законом рассматривает заявление и жалобы от граждан6 и принимает их по личным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выполняет иные функции, предусмотренные законодательством 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реализацию государственной политики поддержки и развития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и несут ответственность за реализацию и исполнение государственных программ в регионах;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разрабатывают и реализуют региональные программы поддержки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обеспечивают создание и развитие в регионе объектов инфраструктуры поддержки малого предпринимательства и инновационной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определяют стратегию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организуют деятельность экспертных советов;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организуют обучение, подготовку, переподготовку и повышение квалификации специалистов и персонала для субъектов малого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обеспечивают проведение государственной торговой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в пределах своей компетенции регулирование деятельности субъектов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разрабатывают меры по созданию условий, благоприятствующих торговой деятельности в соответствующих административно - территориальных единицах;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осуществляют организацию местных выставок и ярмарок;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обеспечивается соблюдение единых требований в области информационно-коммуникационных технологий и информационной безопасности, требоваий к управлению данными.</w:t>
      </w:r>
    </w:p>
    <w:bookmarkStart w:name="z50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57"/>
    <w:bookmarkStart w:name="z50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осуществляетсч первым руководителем, который несет персональную ответственность за выполнение возложенных на государственого учреждения "Отдел предпринимательства и сельского хозяйства Созакского района" задач иосуществление им своих функций .</w:t>
      </w:r>
    </w:p>
    <w:bookmarkEnd w:id="458"/>
    <w:bookmarkStart w:name="z50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459"/>
    <w:bookmarkStart w:name="z50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действует на принципах единоначалия и сасостоятельно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Казакстан и ностоящим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стажиркам, обчению в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10)принимает на роботу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дийипленарные взыскание но сотрудников отдела в порядке установленном законадательством Республики Казакстан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12)определяет обязанности и круг полномочий своего заместителя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возлозженные на него законадательством Республики Казакстан,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 .</w:t>
      </w:r>
    </w:p>
    <w:bookmarkStart w:name="z50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Отдела возглавляется руководитель отдела, назначаемым на должность и освобождаемым от дожности в соответствии с действующим законодательством Республики Казахстан.</w:t>
      </w:r>
    </w:p>
    <w:bookmarkEnd w:id="461"/>
    <w:bookmarkStart w:name="z50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62"/>
    <w:bookmarkStart w:name="z51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предусматренных законодательством .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имушества, преданного ему собственником, а также имущества ( включая денежные доходы), приобретенного в результате собственной деятельности и иных источников, не запрещенных законодательством Республики Казакстан.</w:t>
      </w:r>
    </w:p>
    <w:bookmarkStart w:name="z51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учрежденнием "Отдел предпринимательства и сельского хозяйства акимата Созакского района" относится к коммунальной собственности .</w:t>
      </w:r>
    </w:p>
    <w:bookmarkEnd w:id="464"/>
    <w:bookmarkStart w:name="z51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сельского хозяйства акимата Созакского района" не вправе самостоятельно отчуждать или иным способом распоряжаеться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5"/>
    <w:bookmarkStart w:name="z51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466"/>
    <w:bookmarkStart w:name="z51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учрждение "Отдел предпринимательства и сельского хозяйства акимата Созакского района" осуществляются в соответсвии с законодательством Республики Казакстан.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51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акимата Созакского района"</w:t>
      </w:r>
    </w:p>
    <w:bookmarkEnd w:id="468"/>
    <w:bookmarkStart w:name="z51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9"/>
    <w:bookmarkStart w:name="z5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строительства, архитектуры и градостроительства акимата Созакского района" является государственным органом Республики Казахстан, осуществляющим руководство в сфере архитектуры и градостроительства акимата Созакского района. </w:t>
      </w:r>
    </w:p>
    <w:bookmarkEnd w:id="470"/>
    <w:bookmarkStart w:name="z5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ведомства. </w:t>
      </w:r>
    </w:p>
    <w:bookmarkEnd w:id="471"/>
    <w:bookmarkStart w:name="z5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Конституцей и законами Республики Казахстан, актами Президента и Правительства Республики Казахстан, иными нормативными правовым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2"/>
    <w:bookmarkStart w:name="z52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соответсвии с законодательством Республики Казахстан счета в органах казначейства.</w:t>
      </w:r>
    </w:p>
    <w:bookmarkEnd w:id="473"/>
    <w:bookmarkStart w:name="z52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гражданского-правовые отношения от собственного имени.</w:t>
      </w:r>
    </w:p>
    <w:bookmarkEnd w:id="474"/>
    <w:bookmarkStart w:name="z52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гражданского-правовых отношений от имени государства, если оно уполномочено на это в соответствии с законодательством.</w:t>
      </w:r>
    </w:p>
    <w:bookmarkEnd w:id="475"/>
    <w:bookmarkStart w:name="z52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начальника государственного учреждения "Отдел строительства, архитектуры и градостроительства акимата Созакского района" и другими актами, предусмотренными законодательством Республики Казахстан.</w:t>
      </w:r>
    </w:p>
    <w:bookmarkEnd w:id="476"/>
    <w:bookmarkStart w:name="z52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"Отдел строительства, архитектуры и градостроительства акимата Созакского района" утверждаютсяв в соответствии с действующим законодатеьством.</w:t>
      </w:r>
    </w:p>
    <w:bookmarkEnd w:id="477"/>
    <w:bookmarkStart w:name="z52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Созакский район, село Шолаккорган, ул Жибекжолы, №16 здания</w:t>
      </w:r>
    </w:p>
    <w:bookmarkEnd w:id="478"/>
    <w:bookmarkStart w:name="z5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479"/>
    <w:bookmarkStart w:name="z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480"/>
    <w:bookmarkStart w:name="z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строительства, архитектуры и градостроительства акимата Созакского района".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53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bookmarkEnd w:id="482"/>
    <w:bookmarkStart w:name="z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Цели государственного учреждения "Отдел строительства, архитектуры и градостроительства акимата Созакского района" является осуществление государственной политики в сфере архитектуры и градостроительства в соответствии с действующими законодательствами Республики Казахстана. </w:t>
      </w:r>
    </w:p>
    <w:bookmarkEnd w:id="483"/>
    <w:bookmarkStart w:name="z5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государственного учреждение "Отдел строительства, архитектуры и градостроительства акиматаСозакского района" является проведение соответствующих работ в сфере архитектуры и градостроительства по Созакскому району согласно действующих законодательств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необходимую информацию в установленном порядке от государственных органов и иных организаций, для выполнения своих функции, участию в подготовке вопросов, относящихся к компетенции государсвенного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 по совершенствованию организаций деятельности государственных органов в сфере строительства, осуществлять подготовку информационно - аналитических и иных материалов по вопросам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 - методическую, информационную помощь должностным лицам государственных органов, в ведении которых находятся вопросы сферы строительства, соблюдения прав человека на территор района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заседания государственного органа, по вопросам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выполнением задач, постановленных перед государственным учреждением "Отдел строительства, архитектуры и градостроительства акиматаСозакского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договоров, соглашений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государстенного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иных организаций информацию необходимую для осуществления своих функций, а также представлять информацию иным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строительства, архитектуры и градостроительства акиматаСозакского района" пользуется всеми правами и льготами, предусмотренными законодательством Республики Казахстан в соответствии с данным видом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заседаниях районного акимата и маслихата, коллеги районных, территориальных и иных испольнительных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строительства, архитектуры и градостроительства акиматаСозакского района" финансируется за счет бюджета.</w:t>
      </w:r>
    </w:p>
    <w:bookmarkStart w:name="z5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по реализации утвержденного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внесение на одобрение в районныймаслихата проекта генерального плана района, проектов установления и измения районный черты и границ пригородной зоны, а также границ подведомственных адинистративных сельские округа и населенных пунктов, комплексных схем градостроительного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 утверждение маслихату градостроительной документации в составе программ социально - экономического развития района, а также правил застройки, благустройства и инженерного обеспечения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население о планируемой застройке либо иных градостроительных изменениях;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и реализация градостроительных проектов, разрабатваемых для развитя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 строительстве (расшерении, техническом перевооружении, модернизации, переоборудовании, реконструкции, перепланировки, реставрации и капитальном ремонте) строений, зданий, сооружений, инженерных и транспортных комуникаций,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приемке и регистрации в установленном законодательством порядке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сохранения и контроля жилищного фонда, коммуникаций, памятников истории и культуры, объектов государственного - природно - заповедного фонда и ведения контроля за их нормативным содержанием (использованием,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необходимую информацию в установленном порядке от государственных органов и иных организаций, для выполнения своих функции, участию в подготовке вопросов, относящихся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акиму района по совершенствованию организаций деятельности государственных органов в сфере строительства, осуществлять подготовку информационно - аналитических и иных материалов по вопросам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оказывать организационно - методическую, информационную помощь должностным лицам государственных органов, в ведении которых находятся вопросы сферы строительства, соблюдения прав человека на территории района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полномочий, определенных законодательством Республики Казахстан и другими нормативно-правовыми актами управление районной коммунальной собственностью и осуществление мер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рассматривает обращения физических и юридических лиц,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мониторинга строящихся (намечаемых к строительству) объектов и комплексов в порядке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обращения физических и юридических лиц в пределах своей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единых требований в области информационно-коммуникационных технологий и информационной безопасности, требований к управлению данными.</w:t>
      </w:r>
    </w:p>
    <w:bookmarkStart w:name="z53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86"/>
    <w:bookmarkStart w:name="z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строительства, архитектуры и градостроительства акимата Созакского района" задач и осуществление им своих полномочий.</w:t>
      </w:r>
    </w:p>
    <w:bookmarkEnd w:id="487"/>
    <w:bookmarkStart w:name="z5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Созакского района в соответствии с законодательством Республики Казахстан.</w:t>
      </w:r>
    </w:p>
    <w:bookmarkEnd w:id="488"/>
    <w:bookmarkStart w:name="z5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89"/>
    <w:bookmarkStart w:name="z5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договорных обязательств перед всеми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доверенностей на право предоставлять государственное учреждение, в том числе доверенностей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вопросов премирования, принятие мер поощрение и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законодательством Республики Казахстан совершение всякого рода сделок, юридических актов, заключение договоров, в том числе и трудовых, контрактов о найме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имуществом государственного учреждения, включая финансовые средства, осуществляет непосредственное руководство деятельностью государственного учреждения и несет персональную ответственность за ее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законодательством Республики Казахстан решение вопросов, не отнесенных к исключительной компетенции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усилению противодействия явлением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государственного учреждения, в пределах предоставленных ему прав, распоряжается имуществом государственного учреждения, открывает расчетные счета, заключает договоры, в том числе трудовые,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c действующим законодательством.</w:t>
      </w:r>
    </w:p>
    <w:bookmarkStart w:name="z5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полномочий своего заместителя в соответствии с действующим законодательством</w:t>
      </w:r>
    </w:p>
    <w:bookmarkEnd w:id="491"/>
    <w:bookmarkStart w:name="z54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92"/>
    <w:bookmarkStart w:name="z54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93"/>
    <w:bookmarkStart w:name="z54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имушества, преданного ему собственником, а также имущества ( включая денежные доходы), приобретенного в результате собственной деятельности и иных источников, не запрещенных законодательством Республики Казакстан.</w:t>
      </w:r>
    </w:p>
    <w:bookmarkStart w:name="z5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строительства, архитектуры и градостроительства акимата Созакского района" относится коммунальной собственности.</w:t>
      </w:r>
    </w:p>
    <w:bookmarkEnd w:id="495"/>
    <w:bookmarkStart w:name="z5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строительства, архитектуры и градостроительства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6"/>
    <w:bookmarkStart w:name="z54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</w:t>
      </w:r>
    </w:p>
    <w:bookmarkEnd w:id="497"/>
    <w:bookmarkStart w:name="z5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"Отдел строительства, архитектуры и градостроительства акимата Созакского района" осуществляются соответствии с законодательством Республики Казахстан.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548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Созакского района"</w:t>
      </w:r>
    </w:p>
    <w:bookmarkEnd w:id="499"/>
    <w:bookmarkStart w:name="z549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0"/>
    <w:bookmarkStart w:name="z55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Созакского района" является государственным органом Республики Казахстан, осуществляющим руководство в сфере занятости, социальных программ, государственной регистрации актов гражданского состояния.</w:t>
      </w:r>
    </w:p>
    <w:bookmarkEnd w:id="501"/>
    <w:bookmarkStart w:name="z5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ведомств:</w:t>
      </w:r>
    </w:p>
    <w:bookmarkEnd w:id="502"/>
    <w:bookmarkStart w:name="z55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3"/>
    <w:bookmarkStart w:name="z55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04"/>
    <w:bookmarkStart w:name="z55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505"/>
    <w:bookmarkStart w:name="z55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6"/>
    <w:bookmarkStart w:name="z55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Созакского района" и другими актами, предусмотренными законодательством Республики Казахстан.</w:t>
      </w:r>
    </w:p>
    <w:bookmarkEnd w:id="507"/>
    <w:bookmarkStart w:name="z55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Созакского района" утверждаются в соответствии с действующим законодательством.</w:t>
      </w:r>
    </w:p>
    <w:bookmarkEnd w:id="508"/>
    <w:bookmarkStart w:name="z55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Созакский район, село Шолаккорган, улица Айтеке би дом №50, индекс 161000.</w:t>
      </w:r>
    </w:p>
    <w:bookmarkEnd w:id="509"/>
    <w:bookmarkStart w:name="z55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510"/>
    <w:bookmarkStart w:name="z56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Учредитель: Государственное учреждение "Акимат Созакского района".</w:t>
      </w:r>
    </w:p>
    <w:bookmarkEnd w:id="511"/>
    <w:bookmarkStart w:name="z56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512"/>
    <w:bookmarkStart w:name="z56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акимата Созакского района.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63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полномочия государственного органа</w:t>
      </w:r>
    </w:p>
    <w:bookmarkEnd w:id="514"/>
    <w:bookmarkStart w:name="z56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государственного учреждения "Отдел занятости и социальных программ акимата Созакского района" реализация государственной политики в области социальной защиты населения, выдачи, продления и отзыва разрешений трудовым иммигрантам, оказания специальных социальных услуг и социальных программ.</w:t>
      </w:r>
    </w:p>
    <w:bookmarkStart w:name="z56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"Отдел занятости и социальных программ акимата Созакского района"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занятости и социальных программ акимата Созакского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и реализации региональных программ в области социальной защиты населения, эффективного использования трудовых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государственных органов по вопросам соблюдения прав граждан и другим вопросам в ходе реализации социальных программ и занятости, входящих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иные задачи, возложенные на отдел законодательством Республики Казахстан.</w:t>
      </w:r>
    </w:p>
    <w:bookmarkStart w:name="z5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занятости и социальной 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прогнозирования спроса и предложения рабочей силы в районах и информирования местного исполнительного органа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поддержки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в местные исполнительные органы области, города республиканского значения, столицы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взаимодействия с физическими, юридическими лицами и государственными органами по вопросам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обеспечения санаторно-курортного лечения лиц с инвалидностью и детей с инвалидностью в соответствии с индивидуальной программой;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осуществления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назначает и выплачивает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назначает и выплачивает жилищное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выплачивает материальные пособия отдельным категориям граждан по решению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решения о назначении либо отказе в назначении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проверка достоверности документов, необходимых для назначения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своевременным и полным назначением и получением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давать разъяснения по вопросам назначения и получения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по опеке или попечительству в пределах,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правовой сфере трудовых отношений: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рассмотрение обращений, писем, обращений, предложений и других обращений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приема и консультирования граждан по вопросам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обучение по вопросам применения правовых актов о труде, организация работы по соблюдению законодательства о труде с помощью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следить за правильностью начисления и своевременностью оплаты труда и других гарантий, предусмотренных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трудовой книжки и соблюдение законодательства о трудовом договоре (трудоустройство, перевод другой работы, увольнение и т.д.) по вопросам, указанным в трудовом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соблюдение законодательства о порядке отпусков в рабочее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другие запросы по трудовому законодательству экспертиза причин и условий нарушения трудового законодательства и подготовка соответствующих предложений по его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оплаты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реализация государственной политики в области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экономического и социального развития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финансированию;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реализация будущих и текущих мероприятий по труду, занятости и социальной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реализация мероприятий по правильному применению формальной системы оплаты труда в отделе и подведомственных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составление баланса и учета работников хозяйства в подразделениях и подведомственных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учета и контроля за расходованием средств на содержание аппарата отдела и подчиненных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бухгалтерской и финансовой работой по исполнению доходов и расходов по специальному счету;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планов в вышестоящие учреждения с отчетом по делам, работавшим в отделе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регистрация государственной услуги выдача, продление и отзыв разрешения трудовому иммигранту.</w:t>
      </w:r>
    </w:p>
    <w:bookmarkStart w:name="z56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18"/>
    <w:bookmarkStart w:name="z56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акимата Созакского района" задач и осуществление им своих функций.</w:t>
      </w:r>
    </w:p>
    <w:bookmarkEnd w:id="519"/>
    <w:bookmarkStart w:name="z56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520"/>
    <w:bookmarkStart w:name="z57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служебные документацию в пределах своей компентации;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57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Отдела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22"/>
    <w:bookmarkStart w:name="z57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23"/>
    <w:bookmarkStart w:name="z57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7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занятости и социальных программ акимата Созакского района", относится к коммунальной собственности.</w:t>
      </w:r>
    </w:p>
    <w:bookmarkEnd w:id="525"/>
    <w:bookmarkStart w:name="z57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6"/>
    <w:bookmarkStart w:name="z57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27"/>
    <w:bookmarkStart w:name="z57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занятости и социальных программ акимата Созакского района" осуществляются в соответствии с законодательством Республики Казахстан.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"Социальный центр Белсенді ұзақ өмір және Тең қоғам" отдела занятости и социальных программ акимата Созакского района;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579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дорог" акимата Созакского района"</w:t>
      </w:r>
    </w:p>
    <w:bookmarkEnd w:id="529"/>
    <w:bookmarkStart w:name="z580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0"/>
    <w:bookmarkStart w:name="z5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Созакского района" (далее – отдел) осуществляет руководство в сфере жилищно-коммунального хозяйства, пассажирского транспорта и автомобильных дорог акимата Созакского района.</w:t>
      </w:r>
    </w:p>
    <w:bookmarkEnd w:id="531"/>
    <w:bookmarkStart w:name="z5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2"/>
    <w:bookmarkStart w:name="z5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учреждения,имеет печати,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33"/>
    <w:bookmarkStart w:name="z5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34"/>
    <w:bookmarkStart w:name="z5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35"/>
    <w:bookmarkStart w:name="z5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акимата Созакского района" и другими актами, предусмотренными законодательством Республики Казахстан.</w:t>
      </w:r>
    </w:p>
    <w:bookmarkEnd w:id="536"/>
    <w:bookmarkStart w:name="z5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учреждение "Отдел жилищно-коммунального хозяйства, пассажирского транспорта и автомобильных дорог акимата Созакского района" утверждаются в соответствии с законодательством Республики Казахстан.</w:t>
      </w:r>
    </w:p>
    <w:bookmarkEnd w:id="537"/>
    <w:bookmarkStart w:name="z58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Туркестанская область, Созакский район, село Шолаккорган, улица Жибек жолы, здание 16, почтовый индекс 161000.</w:t>
      </w:r>
    </w:p>
    <w:bookmarkEnd w:id="538"/>
    <w:bookmarkStart w:name="z58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539"/>
    <w:bookmarkStart w:name="z59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жилищно-коммунального хозяйства, пассажирского транспорта и автомобильных дорог акимата Созакского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540"/>
    <w:bookmarkStart w:name="z59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Отдела запрещается вступать в договорные отношения с субъектами предпринимательства на предмет выполнения обязанностей, являющихся полномочиями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 жилищно-коммунального хозяйства, пассажирского транспорта и автомобильных дорог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59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bookmarkEnd w:id="542"/>
    <w:bookmarkStart w:name="z59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территории Созакского района государственной политки и осуществление государственных программ, направленных на решение текущих и преспективных задач стратегического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энергетической, жилищно-коммунальной политики, программ развития инфраструктуры ,жилищно-коммунального хозяйства, пассажирского транспорта и автомобильных дорог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реализация планов программ развития автомобильных дорог общего пользования, улиц в иных населенных пунктах, программы развития жилищно-коммунальной сферы в пределах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инфраструктуры на основе преобразования ресурсной и технологической базы, организации хозяйствующих субъектов в этих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особо важных программ по поручению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финансого -хозяйственной деятельности предприятий и других хозяйствующых субъектов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взаимодействия всех участников (поставщиков и потребителей) в стабильном снабжении района тепло электро энергией, водой, топливом, газом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государственную регистрацию права оперативного управления, регистрацию имущества и объектов недвижимости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перечень и очередность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 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задачи жилищной инспекции: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объектах социальной инфраструктуры в переделах границ населенных пунктов,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Start w:name="z59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Миссия государственного учреждения "Отдел жилищно-коммунального хозяйства, пассажирского транспорта и автомобильных дорог акимата Созакского района":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сфере жилищно-коммунального хозяйства, пассажирского транспорта и автомобильных дорог акимата Созакского района и по организации и проведению государственных закупок, а также бюджетных программ или единых государственных закупок товаров, работ, услуг, определяемых акиматом района в соответствии с действующим законодательством Республики Казахстан.</w:t>
      </w:r>
    </w:p>
    <w:bookmarkStart w:name="z59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района по основным направлениям социально-экономического развития, приоритетам и стратегии развития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района, в местные и областные органы об изменении или отмена принятых ими актов, препятствующих реализации стратегических программ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давать обязательные для исполнения указания и готовит проекты производственных нормативных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на рассмотрение акима, акимата района и районного маслихата предложения по решению вопросов , относящихся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проводить переговоры с соответствующими ведомствами и организациями по установлению внешних экономических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специалистов предприятий , организацией, общественных формирований района по согласованию с их руководителями для проведения проверок и экспертиз, участия в конкурсных комиссиях;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переговоры и подписывать соглашения, иные юридические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совместно с другими государственными органами в разработке и реализации мер по реонимированию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в переделах своей компетенции решения по вопросам реализации жилищной политики, являющиеся обязательными для исполнения всеми субъектами энергетической, жилищно-коммунальной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осуществлении своих полномочий посещать любые объекты и предприятия энергетики, дорожного, водного,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совместно с другими государственными органами в разработке и реализации мер по экономическому оздоровлению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запрашивать и получать в пределах своей компетенции для выполнения, возложенных на отдел задач, информацию от соответствующих органов государственной власти, органов статистики, организаций, учреждений 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отдел, наряду с правами, указанными в настоящем Положении, имеет и другие права, предоставленные ему действующим законодательством.</w:t>
      </w:r>
    </w:p>
    <w:bookmarkStart w:name="z59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деятельность курируемых предприятий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и готовит отчеты по выполнению региональных программ исполнения по вопросам жилищно-коммунального хозяйства, пассажирского транспорта и автомобильных дорог, актов Президента и постановлений Правительства Республики Казахстан, постановлений акимата и решений акима района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анализ, корректировку и содействует реализации приоритетных программ развития инфраструктуры, жилищно-коммунального хозяйства ,пассажирского транспорта и автомобильных дорог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и контроль за работой по подготовке предприятий района к работе в осенне-зимних условиях и паводковый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способствует развитию конкурентного рынка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экспулатацию государственного рынка в сфере жилищного фонда, предприятий и сооружений коммунального хозяйства, пассажирского транспорта и автомобильных дорог,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и контроль за выполнением развития жилищно-коммунального хозяйства, пассажирского транспорта и автомобилных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анализ ,корректировку и содействует реализации жилищной политики района и развития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привлечению внутренних и внешних инвестиций для развития жилищно-коммунального хозяйства, пассажирского транспорта и автомобильных дорог, включенных в стратегический план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тендеров, а также самостоятельно проводит конкурсы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деятельности хозяйствующих субъектов района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разработку и реализацию программ по жилищно-коммунальному хозяйству, пассажирскому транспорту и автомобильным дорогам;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мониторинг и оценку реализации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функции органа государственного управления предприятиями,по отношению к которым отдел является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использованием по назначению и сохранностью имущества, принадлежащего предприятиям, по отношению к которым отдел является уполномоченным органом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использование финансовых средств в пределах государственных закупок по программам , администратором которых 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содействие по внедрению международных стандартов качества в отраслях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за внедрением систем качества, соответствующих международным стандартом в курируемых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реализацию программы, связанных с программой действий по социально-экономическому развитию Созакского района, среднесрочным планом социально-экономического развития района, "жилищными" отношениями и работами связанными с "благоустройством-озеленением населенных пунктов", несет персональную ответственность за его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деятельности работы по строительству и реализация планируемых схем (проекта плана района) строительства газо- водопроводных систем на территории района в установленном законодательном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средств к существованию населенных пунктов (энергетика, водоснабжение, водоотведение и утилизация), использование государственных систем управления водными ресурсами, а также обеспечение их безопасности, использование спортивных и рекреационных объектов, парков культуры и отдыха и обеспечение средств к существованию населенных пунктов (теплоснабжение, захоронение коммунальных отходов, выработка и использование мусорных свалок).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государственный контроль в области жилищного фонда посредством проведения проверки общего имущества участников кондоминиума. Проверка осуществляется в соответствии с Предпринимательстве Кодекс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основные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государственного технического обследования общего имущества многоквартирного жилого дома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,периодов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№108.(зарегистрирован реестре государственной регистрации нормативных правовых актов под №10528, опубликован 23 апреля 2015 года в информационно-правовой системе "Әділет")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целевого использования жилья осуществляет государственным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выполняет другие функции, отвечающие целям и задачам отдела не противоречащим действующему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597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bookmarkEnd w:id="547"/>
    <w:bookmarkStart w:name="z59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государственного учреждения "Отдел жилищно-коммунального хозяйства, пассажирского транспорта и автомобильных дорог акимата Созакского района" задач и осуществление им своих полномочий.</w:t>
      </w:r>
    </w:p>
    <w:bookmarkEnd w:id="548"/>
    <w:bookmarkStart w:name="z59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49"/>
    <w:bookmarkStart w:name="z6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0"/>
    <w:bookmarkStart w:name="z60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действует на принципах единоначалия и самостаятельно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ностаящим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 государственных органах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отдела по командировкам, стажировкам, обучению сотрудников в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пощрения и налагает дициплинарные взыскание на сотрудников отдела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обязонности и кру полномочий своего заместителя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 ,возложенные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действущим законодательством.</w:t>
      </w:r>
    </w:p>
    <w:bookmarkStart w:name="z60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52"/>
    <w:bookmarkStart w:name="z603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553"/>
    <w:bookmarkStart w:name="z6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и иных источников, не запрещенных законодательством Республики Казахстан.</w:t>
      </w:r>
    </w:p>
    <w:bookmarkStart w:name="z6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зарепленное за государственным учреждением "Отдел жилищно-коммунального хозяйства, пассажирского транспорта и автомобильных дорог акимата Созакского района", относится к республиканской/коммунальной собственности.</w:t>
      </w:r>
    </w:p>
    <w:bookmarkEnd w:id="555"/>
    <w:bookmarkStart w:name="z6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хозяйства, пассажирского транспорта и автомобильных дорог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установленно законодательством.</w:t>
      </w:r>
    </w:p>
    <w:bookmarkEnd w:id="556"/>
    <w:bookmarkStart w:name="z607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ведомства, или территориального органа государственного органа</w:t>
      </w:r>
    </w:p>
    <w:bookmarkEnd w:id="557"/>
    <w:bookmarkStart w:name="z60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жилищно-коммунального хозяйства, пассажирского транспорта и автомобильных дорог акимата Созакского района" осуществляются в соответствии с законодательством Республики Казахстан.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организаций,находящихся в ведении ведомства или территориального подразделения ведомства или территориального органа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"Шолаккорган- Су" отдела жилищно-коммунального хозяйства, пассажирского транспорта и автомобильных дорог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"Созак саулет" отдела жилищно-коммунального хозяйства, пассажирского транспорта и автомобильных дорог акимата Созакского района"</w:t>
      </w:r>
    </w:p>
    <w:bookmarkStart w:name="z60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и осуществление проведения государственных закупок в случае признания заказчиком организатром государственных закупок государственного учреждения "Отдел жилищно-коммунального хозяйства, пассажирского транспорта и автомобильных дорог акимата Созакского района"";</w:t>
      </w:r>
    </w:p>
    <w:bookmarkEnd w:id="559"/>
    <w:bookmarkStart w:name="z61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на рассмотрение акимата и акима района предложений по основным направлениям развитя, решению вопросов в сфере государственных закупок на территории района;</w:t>
      </w:r>
    </w:p>
    <w:bookmarkEnd w:id="560"/>
    <w:bookmarkStart w:name="z61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организации и проведения государственных закупок, а также единых государственных закупок по бюджетным программам либо товарам, работам, услугам, определяемым акиматом района;</w:t>
      </w:r>
    </w:p>
    <w:bookmarkEnd w:id="561"/>
    <w:bookmarkStart w:name="z61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реализация государственной политики в сфере государственных закупок;</w:t>
      </w:r>
    </w:p>
    <w:bookmarkEnd w:id="562"/>
    <w:bookmarkStart w:name="z6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обеспечение оптимального и эффективного расходования денег, используемых для государственных закупок.</w:t>
      </w:r>
    </w:p>
    <w:bookmarkEnd w:id="563"/>
    <w:bookmarkStart w:name="z61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осуществляет организацию и проведение государственных закупок, а также единых государственных закупок по бюджетным программам либо товаром, работам, услугам, определяемым акиматам района;</w:t>
      </w:r>
    </w:p>
    <w:bookmarkEnd w:id="564"/>
    <w:bookmarkStart w:name="z61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рассматривает задания, представленные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</w:t>
      </w:r>
    </w:p>
    <w:bookmarkEnd w:id="565"/>
    <w:bookmarkStart w:name="z61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разрабатывает и утверждает конкурсную или аукционную документацию на основании представленного заказчиком задания;</w:t>
      </w:r>
    </w:p>
    <w:bookmarkEnd w:id="566"/>
    <w:bookmarkStart w:name="z61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вносит изменения и (или) дополнения в конкурсную или аукционную документацию;</w:t>
      </w:r>
    </w:p>
    <w:bookmarkEnd w:id="567"/>
    <w:bookmarkStart w:name="z61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определяет и утверждает состав конкурсной либо аукционной комиссии;</w:t>
      </w:r>
    </w:p>
    <w:bookmarkEnd w:id="568"/>
    <w:bookmarkStart w:name="z61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образует экспертную комиссию или определяет эксперта в установленном законодательством порядке;</w:t>
      </w:r>
    </w:p>
    <w:bookmarkEnd w:id="569"/>
    <w:bookmarkStart w:name="z62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размещает объявления о проведении государственных закупок;</w:t>
      </w:r>
    </w:p>
    <w:bookmarkEnd w:id="570"/>
    <w:bookmarkStart w:name="z62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разъясняет положения конкурсной документации и аукционной документации;</w:t>
      </w:r>
    </w:p>
    <w:bookmarkEnd w:id="571"/>
    <w:bookmarkStart w:name="z62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направляет заказчику предложения и замечания со стороны лиц, автоматически зарегистр ированных на веб-портале государственных закупок, сведения о которых внесены в журнал регистрации, лиц получивших конкурсную или аукционную документацию к проекту договора о государственных закупок и (или) технической спецификации конкурсной или аукционной документации;</w:t>
      </w:r>
    </w:p>
    <w:bookmarkEnd w:id="572"/>
    <w:bookmarkStart w:name="z62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определяет победителя государственных закупок способом конкурса и аукциона;</w:t>
      </w:r>
    </w:p>
    <w:bookmarkEnd w:id="573"/>
    <w:bookmarkStart w:name="z62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в случаях, предусмотренных законодательством, обеспечивает зачисление в доход соответствующего бюджета либо возвращает потенциальному поставщику внесенное им обеспечение заявки на участие в электронных государственных закупках способам конкурса;</w:t>
      </w:r>
    </w:p>
    <w:bookmarkEnd w:id="574"/>
    <w:bookmarkStart w:name="z62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направляет приглашения потенциальным поставщикам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</w:p>
    <w:bookmarkEnd w:id="575"/>
    <w:bookmarkStart w:name="z62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направляет потенциальному поставщику письменное приглашение принять участие в государственных закупках способом из одного источника;</w:t>
      </w:r>
    </w:p>
    <w:bookmarkEnd w:id="576"/>
    <w:bookmarkStart w:name="z62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направляет иски в суд признании потенциальных поставщиков недобросовестными участниками государственных закупок в случаях, предусмотренных действующим законодательством.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№214</w:t>
            </w:r>
          </w:p>
        </w:tc>
      </w:tr>
    </w:tbl>
    <w:bookmarkStart w:name="z62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Созакского района"</w:t>
      </w:r>
    </w:p>
    <w:bookmarkEnd w:id="578"/>
    <w:bookmarkStart w:name="z630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9"/>
    <w:bookmarkStart w:name="z63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Созакского района" (далее-отдел) входит в единную систему исполнительных органов района и осуществляет функции государственного управления и координации в проведении государственной политики в сфере земельных отношений.</w:t>
      </w:r>
    </w:p>
    <w:bookmarkEnd w:id="580"/>
    <w:bookmarkStart w:name="z63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581"/>
    <w:bookmarkStart w:name="z63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2"/>
    <w:bookmarkStart w:name="z63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учереждения, имеет печати и штампы со своим наименованием на государственном языке, бланки установленного образца, в соответствеии с законодастельством Республики Казахстан счета в органах казначейства.</w:t>
      </w:r>
    </w:p>
    <w:bookmarkEnd w:id="583"/>
    <w:bookmarkStart w:name="z63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584"/>
    <w:bookmarkStart w:name="z63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85"/>
    <w:bookmarkStart w:name="z63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законадательством порядке принимает решения, оформляемые приказами руководителя государственного учреждения "Отдел земельных отношений акимата Созакского района" и другими актами, предусмотренными законодательством Республики Казакстан.</w:t>
      </w:r>
    </w:p>
    <w:bookmarkEnd w:id="586"/>
    <w:bookmarkStart w:name="z63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штанной численности государственного учреждения "Отдел земельных отношений акимата Созакского района" утверждаются в соответсвии с законодательством Республики Казахстан.</w:t>
      </w:r>
    </w:p>
    <w:bookmarkEnd w:id="587"/>
    <w:bookmarkStart w:name="z63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161000, Туркестанская область, Созакский район, село Шолаккорган ул Жибек жолы, дом №16.</w:t>
      </w:r>
    </w:p>
    <w:bookmarkEnd w:id="588"/>
    <w:bookmarkStart w:name="z64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 </w:t>
      </w:r>
    </w:p>
    <w:bookmarkEnd w:id="589"/>
    <w:bookmarkStart w:name="z64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Финансировние деятельности отдела осуществляется из местного бюджета в соответствии с законодательством Республики Казахстан.</w:t>
      </w:r>
    </w:p>
    <w:bookmarkEnd w:id="590"/>
    <w:bookmarkStart w:name="z64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предпрнимательства на предмет выполнения обязанностей, являющихся функциями государственного учреждения "Отдел земельных отношений акимата Созакского района".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законодательными актами передоставлено право осуществлять приносящую доходы деятельность, то полученные доходы направляются в государстенный бюджет, если иное не установлено законодательством Республики Казакстан.</w:t>
      </w:r>
    </w:p>
    <w:bookmarkStart w:name="z643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bookmarkEnd w:id="592"/>
    <w:bookmarkStart w:name="z64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в сфере земельных отношений направленных на создание условий для более эффективного и плодотворного предоставления государственных услуг физическим и юридическим лицам, а так же организация деятельности, направленная на сохранение и улучшение природной среды, ведение государственной политики по развитию сфер архитектуры и градостроительства района.</w:t>
      </w:r>
    </w:p>
    <w:bookmarkStart w:name="z6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Полномочия: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документов и информации о выполнении нормативных правовых актов Правительства и Президента Республики Казакстан, акима области и района в сфере предпринимательства и сельского хазяйства, торговли, государственной закупки и привличении инвеститций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право пользования имуществом, преданным ему собственнику в пределах, установленным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от своего имени сделки, договоры, контракты, выдает довернности приобретает имущественные и личные неимущественные права, выступает литцом и ответчиком в суде, а также осуществляет другие действия, не запрещенным Законом: обращаться в органы прокуратуры по вопросам связаннымс нарушением занонадатнльства о сельско хазяйстве и земельных отношениях деятельности, торговли, государственной закупки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выявление бесхозяйных земельных участков и организация работы по постановке их на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области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проектов и схем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статьей 71 настоящего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земельно-кадастрового плана.;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 проводят государственный контроль за использованием и охраной земель в отношении собственников земельного участка и землепользователей на землях сельскохозяйственного назначения, а именно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своевременным и правильным проведением собственниками земельных участков и землепользователями комплекса организационно - хозяйственных, агротехнических, гидротехнических и противоэрозионных мероприятий по восстановлению и сохранению плодородия почв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исполнением проектов землеустройства по использованию и охране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составлении государственных и комплексным программ по вопросам земельных отнашений в регионе района Принимает меры по их претворению в пределак своей компентенции иконтролирует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составлении проектов решени акима и постановлении акимата по вопросом земельных отношений, принимает меры по их претворению и ведет контроль в ходе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консультативно-методическую помощ государственным учереждениям и неправительственным организациям по вопросам земельных отношений,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сбор и анализ информации по вопросам земельных отношении готовит информоционно-аналические материалы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работу консультативных советов и других органов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на заседание акимата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согласно законом Республики Казакстан рассматривает заявление и жалобы от граждан6 и принимает их по личным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 выполняет и другие функции согласно законам и нормативно-правым актам Республики Казахстан.</w:t>
      </w:r>
    </w:p>
    <w:bookmarkStart w:name="z646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595"/>
    <w:bookmarkStart w:name="z64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государственого учреждения "Отдел земельных отношений акимата Созакского района" задач и осуществление им своих полномочий.</w:t>
      </w:r>
    </w:p>
    <w:bookmarkEnd w:id="596"/>
    <w:bookmarkStart w:name="z64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597"/>
    <w:bookmarkStart w:name="z64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сасостоятельно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Казакстан и ностоящим Положением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стажиркам, обчению в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роботу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дийипленарные взыскание но сотрудников отдела в порядке установленном законадательством Республики Казакстан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возлозженные на него законадательством Республики Казакстан,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65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Отдела возглавляется руководитель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99"/>
    <w:bookmarkStart w:name="z65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00"/>
    <w:bookmarkStart w:name="z65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предусматренных законодательством.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имушества, преданного ему собственником, а также имущества ( включая денежные доходы), приобретенного в результате собственной деятельности и иных источников, не запрещенных законодательством Республики Казакстан.</w:t>
      </w:r>
    </w:p>
    <w:bookmarkStart w:name="z65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земельных отношений акимата Созакского района" относится коммунальной собственности.</w:t>
      </w:r>
    </w:p>
    <w:bookmarkEnd w:id="602"/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3"/>
    <w:bookmarkStart w:name="z655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04"/>
    <w:bookmarkStart w:name="z65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земельных отношений акимата Созакского района" осуществляются в соответсвии с законодательством Республики Казакстан.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августа 2024 года №214 </w:t>
            </w:r>
          </w:p>
        </w:tc>
      </w:tr>
    </w:tbl>
    <w:bookmarkStart w:name="z65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Созакского района"</w:t>
      </w:r>
    </w:p>
    <w:bookmarkEnd w:id="606"/>
    <w:bookmarkStart w:name="z65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7"/>
    <w:bookmarkStart w:name="z66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Созакского района" (далее – отдел является государственным органом Республики Казахстан, осуществляющим руководство в сфере внутренней политики.</w:t>
      </w:r>
    </w:p>
    <w:bookmarkEnd w:id="608"/>
    <w:bookmarkStart w:name="z66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имеет подведомственные организации: 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ресурный центр" отдела внутренней политики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c ограниченной ответственностью "Редакция газеты "Созақ үні" Созаскского района".</w:t>
      </w:r>
    </w:p>
    <w:bookmarkStart w:name="z66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0"/>
    <w:bookmarkStart w:name="z66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11"/>
    <w:bookmarkStart w:name="z66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612"/>
    <w:bookmarkStart w:name="z66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3"/>
    <w:bookmarkStart w:name="z66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государсвенного учреждения "Отдел внутренней политики акимата Созакского района" и другими актами, предусмотренными законодательством Республики Казахстан.</w:t>
      </w:r>
    </w:p>
    <w:bookmarkEnd w:id="614"/>
    <w:bookmarkStart w:name="z66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Созакского района" утверждаются в соответствии с действующим законодательством.</w:t>
      </w:r>
    </w:p>
    <w:bookmarkEnd w:id="615"/>
    <w:bookmarkStart w:name="z66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161000, Туркестанская область, Созакский район, село Шолаккорган, улица Султанбека Кожанова, здание №68.</w:t>
      </w:r>
    </w:p>
    <w:bookmarkEnd w:id="616"/>
    <w:bookmarkStart w:name="z66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617"/>
    <w:bookmarkStart w:name="z67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Учредитель: Государственное учреждение "Аппарат акима Созакского района". 11. Финансирование деятельности отдела осуществляется из местного бюджета.</w:t>
      </w:r>
    </w:p>
    <w:bookmarkEnd w:id="618"/>
    <w:bookmarkStart w:name="z67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Отдела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деятельностью доходы полученные от такой деятельности направляются в доход государственного бюджета.</w:t>
      </w:r>
    </w:p>
    <w:bookmarkStart w:name="z672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bookmarkEnd w:id="620"/>
    <w:bookmarkStart w:name="z67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 формирование единой государственной политики в области внутренней политики и создание необходимых условии.</w:t>
      </w:r>
    </w:p>
    <w:bookmarkEnd w:id="621"/>
    <w:bookmarkStart w:name="z67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компетенции Государственного органа, создать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организаций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предложения, относящиеся к сфере деятельности ГУ "Отдел внутренней политики акимата Созакского района",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финансирование районных программ по реализации молодежной политики и государственного заказа на проведение информационной политики на государственном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ГУ "Отдел внутренней политики акимата Созакского района",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Республики Казахстан, акимата области и района, Управления общественного развития и управление по делам религий Туркестанской области по вопросам, относящимся к компетенций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участие в укреплении демократических институтов общества, разъяснение и пропаганда основных приоритетов Стратегии "Казахстан-2050";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 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всестороннее и объективное изучение, обобщение и анализ происходящих в районе общественно-политических процессов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реализация государственной информационной политики на районном уровне, координация деятельности районных средств массовой информации по выполнению государственного заказа по ее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проведение социологических и политических исследований, направленных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общественными объединениями, неправительственными организациями, представителями общественности, политическими партиями, общественно- политическими и религиозными организациями, профессиональными союзами, СМИ,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согласованность взаимодействия в деятельности органов государственного управления и негосударственных структур в области образования и спорта, культуры и развития языков, по реализации государственной политики в сфере социального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работу постоянных комиссий при заместителе акима района по социальным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определяют приоритетные направления деятельности и обязательные объемы работ, услуг, финансируемые из бюджета, коммунальных государственных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утверждает планы развития государственных предприятий и их реализацию и соглашается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и анализ выполнения планов развития государственных предприятий, акционерных обществ, контролируемых государством,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использованием и содержанием коммунальной собственности государственных юридических лиц, находящихся под юрисдикцией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формированию антикоррупционной культуры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юридического лица несет личную ответственность за финансово-хозяйственную деятельность и за сохранность имущества государственного органа.</w:t>
      </w:r>
    </w:p>
    <w:bookmarkStart w:name="z67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государственном регулировании внутри политических процессов, координация деятельности местных органов в сфере внутренней политики, организация мониторинга, анализ и прогнозирования общественно-политической ситуации в районе, деятельности политических партий и иных общественных объединений, выработка рекомендаций и организация работы по обеспечению внутри политической стабильности и воспитание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постановлений акимата, решений и распоряжений, поручений акима области, района, Управления общественного развития и управление по делам религий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концептуальных документов, подготовка и анализ проектов актов акимата и акима района по вопросам, входящим в компетенцию ГУ "Отдел внутренней политики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районного акимата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организационной и информационной связью с Управлением общественного развития Туркестанской области, соответствующими отделами аппарата акима района по вопросам входящим в компетенцию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регулярной отчетности о проводимой работе в Управление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и координации деятельности государственных учреждений района вопросам, входящим в компетенцию ГУ "Отдел внутренней политики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информационно-аналитическое обеспечение деятельности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областных и районных общественно-политических,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координация и контроль за деятельностью и ходом информационно-пропагандисткой работы акимов сельских округов и поселков, государственных учреждений района, районных средств массовой информации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участие в подготовке материалов к заседаниям районного акимата по важнейшим вопросам внутри 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оказание организационной и информационной помощи Малой 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и реализации концепции, программ, определяющих государственной внутри политической сфере, в области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осуществление работы по формированию, накоплению, обобщению и классификации информационной базы данных (компьютерной, текстовой);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осуществление связей с политическими партиями, национально-культурными объединениями, неправительственными организациями, представителями общественности,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участие в подготовке и проведении областных и районных научно-практических мероприятий, направленных на укрепление внутри политической стабильности и демократизацию политических процессов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17) выполнение совместно с подразделениями аппарата акима района организационно-методической и научно-исследовательской работы, входящей в компетенцию ГУ "Отдел внутренней политики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18) организует работу по формированию антикоррупционной правовой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804 Кодекса Республики Казахстан "Об административных правонарушениях" от 5 июля 2014 года №235-V осуществляет административное делопроизводство;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20) осуществление иных функций,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676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государственного органа</w:t>
      </w:r>
    </w:p>
    <w:bookmarkEnd w:id="624"/>
    <w:bookmarkStart w:name="z67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Руководство отдела осуществляется первым руководителем, который несет персональную ответственность за выполнение возложенных на ГУ "Отдел внутренней политики акимата Созакского района" задач и осуществление им своих полномочий.</w:t>
      </w:r>
    </w:p>
    <w:bookmarkEnd w:id="625"/>
    <w:bookmarkStart w:name="z67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Первый руководитель отдела назначается на должность и освобождается от должности в соответствии законодательными актами Республики Казахстан.</w:t>
      </w:r>
    </w:p>
    <w:bookmarkEnd w:id="626"/>
    <w:bookmarkStart w:name="z67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Первый руководитель отдела может иметь заместителей, которые назначаются на должностей в соответствии с законодательством Республики Казахстан.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заимоотношение между государственным учреждением и учредителем, администрацией и его трудовым коллективом определяется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правилами внутренного трудового распорядка и не должен противоречит нормам трудового законодательства Республики Казахстан.</w:t>
      </w:r>
    </w:p>
    <w:bookmarkStart w:name="z68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организирует и руководит работой ГУ "Отдел внутренней политики акимата Созакского района", несет персональную оветственность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единоналичие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 и представляет интересы отдела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в пределах, в установленном законодательством порядке, распоряжается имуществом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счета, издает приказы и дает указание, обьязательные для всех служащих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назначает на должности и освобождает от должностей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отдела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отдела, и несет персональную ответственность за принятии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68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соответствий с действующим законодательством.</w:t>
      </w:r>
    </w:p>
    <w:bookmarkEnd w:id="629"/>
    <w:bookmarkStart w:name="z68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возглавляется руководителем отдела внутренней политики акимата Созакского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30"/>
    <w:bookmarkStart w:name="z68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1"/>
    <w:bookmarkStart w:name="z68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8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чуреждением "Отдел внутренней политики акимата Созакского района" относится к коммунальной собственности.</w:t>
      </w:r>
    </w:p>
    <w:bookmarkEnd w:id="633"/>
    <w:bookmarkStart w:name="z68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внутренней политики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4"/>
    <w:bookmarkStart w:name="z687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н упразднение государственного органа</w:t>
      </w:r>
    </w:p>
    <w:bookmarkEnd w:id="635"/>
    <w:bookmarkStart w:name="z68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внутренней политики акимата Созакского района" осуществляется в соответствии с законодательством Республики Казахстан.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внутренней политики акимата Созакского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ресурный центр" отдела внутренней политики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c ограниченной ответственностью "Редакция газеты "Созақ үні" Созаскского района".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августа 2024 года №214</w:t>
            </w:r>
          </w:p>
        </w:tc>
      </w:tr>
    </w:tbl>
    <w:bookmarkStart w:name="z690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постановление акимата Созакского района</w:t>
      </w:r>
    </w:p>
    <w:bookmarkEnd w:id="637"/>
    <w:bookmarkStart w:name="z69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Созакского района "Об утверждении положения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самостоятельных отделов акимата Созакского района" от 16 июля 2018 года №278;</w:t>
      </w:r>
    </w:p>
    <w:bookmarkEnd w:id="638"/>
    <w:bookmarkStart w:name="z69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Созакского района "Об утверждении положения государственного учреждения "Аппарат акима Созакского района" игосударственным учреждениям самостоятельных отделов акимата Созакского района" от 02 декабря 2021 года №337.</w:t>
      </w:r>
    </w:p>
    <w:bookmarkEnd w:id="6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