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be80" w14:textId="ee7b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27 декабря 2024 года № 165.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Казакстан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Созакского районного маслихата Туркестанской области от 28.04.2025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Жартытобе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годы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608 494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–32 023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615 164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–6 670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размер субвенций, передаваемых из районного бюджета в бюджет сельского округа Жартытобе в сумме 134 066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Жуантобе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295 464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–36 907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–258 557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–11 351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 субвенций, передаваемых из районного бюджета в бюджет сельского округа Жуантобе в сумме 50 704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Каракур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221 699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–17 458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6 408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2025 год размер субвенций, передаваемых из районного бюджета в бюджет сельского округа Каракур в сумме 79 069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188 540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–50 287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–9 237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9 237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2025 год размер субвенций, передаваемых из районного бюджета в бюджет сельского округа Каратау в сумме 21 487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Кумкент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–74 078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73 644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2025 год размер субвенций, передаваемых из районного бюджета в бюджет сельского округа Кумкент в сумме 79 916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Созак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663 648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–91 019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–15 848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2024 год размер субвенций, передаваемых из районного бюджета в бюджет сельского округа Созак в сумме 41 978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Сызган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383 566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390 959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–7 393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–7 393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2025 год размер субвенций, передаваемых из районного бюджета в бюджет сельского округа Сызган в сумме 63 047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Шолаккорган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1 632 854 тысяч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–258 134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1 370 970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1 688 420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используемыостатки бюджетных средств – 55 566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2025 год размер субвенций, передаваемых из районного бюджета в бюджет сельского округа Шолаккорган в сумме 62 761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198 700 тысяч тенге: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–39 411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203 634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–4 934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2025 год размер субвенций, передаваемых из районного бюджета в бюджет сельского округа Шу в сумме 52 861 тысяч тенге.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поселка Кыземшек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518 258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–52 475тысяч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2025 год размер субвенций, передаваемых из районного бюджета в бюджет поселка Кыземшек в сумме 44 356 тысяч тенге.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поселка Таукент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363 053 тысяч тенге: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–88 214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–6 197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2025 год размер субвенций, передаваемых из районного бюджета в бюджет поселка Таукент в сумме 28 597 тысяч тенге.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Тасты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159 406 тысяч тенге: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–46 109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170 071тысяч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2025 год размер субвенций, передаваемых из районного бюджета в бюджет сельского округа Тасты в сумме 44 839 тысяч тенге.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  <w:bookmarkEnd w:id="28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Созакского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Созакского районного маслихата Туркестанской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