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5ae9" w14:textId="9065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24 декабря 2024 года № 154.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решения в редакции решения Созакского районного маслихата Туркестанской области от 22.04.2025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Созакского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32 687 257 тысяч тенге: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23 145 281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9 538 438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37 901 536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36 184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76 674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-5 250 463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5 250 463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76 674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5 214 279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Созакского районного маслихата Туркестанской области от 03.12.2025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2025 год норматив распределения общей суммы поступления индивидуального подоходного налога и социального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доходов индивидуального подоходного налога, облагаемых у источника выплаты 41,9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индивидуального подоходного налога с доходов иностранных граждан, не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социального налога 14,5 процентов".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Созакского районного маслихата Туркестанской области от 03.12.2025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 бюджетных изъятий из районного бюджета, в областной бюджет в общей сумме 4 987 591тысяч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2025 год размеры субвенций, передаваемых из районного бюджета в бюджеты сельских округов и поселков общей сумме 655 069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Жартытобе–103 652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Жуантобе –50 704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Каракур–60 871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Каратау –21 487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Кумкент–79 916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Созак–41 978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Сызган –63 047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Шолаккорган–62 761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Шу–52 861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поселок Кыземшек–44 356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поселок Таукент–28 597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Тасты–44 839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2025 год в сумме 14 000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Утвердить перечень бюджетных программ развития районного бюджета на 2025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О.Жамиев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Созакского районного маслихата Туркестанской области от 03.12.2025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32 687 257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23 145 281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14 857 378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4 564 378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1 327 040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1 327 040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6 899 456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6 899 456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9 538 438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9 538 438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37 901 536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5 685 513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1 158 809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1 077 712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4 525 203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3 987 463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3 333 586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объектов общественного порядка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2 509 460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2 081 196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2 081 196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ситуацию вследствие насилия или угрозы насилия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14 003 089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2 675 436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Изъятие, в том числе путем выкупа земельных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для государственных надобностей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 имущества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2 538 484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Проектированиеи (или) строительство, реконструкция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коммунального жилищного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1 336 865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жилья коммунального жилищного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1 131 234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9 423 052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8 981 356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1 867 624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 районов (городов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5 999 724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1 904 601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1 904 601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4 743 480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1 904 689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1 121 826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1 121 826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2 146 184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1 798 585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1 798 585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топливно-энергетического комплекса и недропользования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Землеустройство, проводимое при установлении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 районов, городов областного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сельских округов, поселков, сел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района, генеральных планов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(областного) значения, поселков 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2 975 496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2 972 005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2 972 005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2 818 318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4 987 591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-5 250 463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12 526 935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12 523 137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4 562 388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4 395 438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3 602 040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3 602 040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4 294 232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4 294 232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12 526 935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1 875 093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1 728 476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1 728 476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708 409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1 039 422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5 775 960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5 775 960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5 775 960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4 987 591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13 362 896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13 358 907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4 858 943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4 681 142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3 836 172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3 836 172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4 596 091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4 596 091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13 362 896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1 595 175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1 595 175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1 941 984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5 842 660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5 842 660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5 842 660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4 987 591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 на 2025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аппарата акима Созакского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аппарата акима Тастинского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трансфертов из областного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"Строительства инженерно-коммуникационной инфраструктуры микрорайона "Астана" в сельском округе Шолаккорган, в селе Шолаккорган, Созакского района Туркестанской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"Строительства инженерно-коммуникационной инфраструктуры микрорайона "Астана" в сельском округе Шолаккорган, в селе Шолаккорган, Созакского района Туркестанской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1 352 314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населенном пункте Шакырык, сельский округ Созак, Созакского района, Туркестанской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населенном пункте Каратау, сельский округ Каратау, Созакского района, Туркестанской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села Сызган с/о Сызган Созакского района, Туркестанской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трансфертов из областного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573 753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села Созак с/о Созак Созакского района, Туркестанской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населенном пункте Шакырык, сельский округ Созак, Созакского района, Туркестанской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населенном пункте Каратау, сельский округ Каратау, Созакского района, Туркестанской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на строительство полигона для твердо-бытовых отходов в селе Сызган Созакского района, Туркестанской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на строительство полигона для твердо-бытовых отходов в селе Тасты Созакского района, Туркестанской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на строительство полигона для твердо-бытовых отходов в селе Шу Созакского района, Туркестанской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экспертизы ПСД на строительство полигона для твердо-бытовых отходов в селе Сызган Созакского района, Туркестанской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экспертизы ПСД на строительство полигона для твердо-бытовых отходов в селе Тасты Созакского района, Туркестанской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экспертизы ПСД на строительство полигона для твердо-бытовых отходов в селе Шу Созакского района, Туркестанской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экспертизы ПСД на "строительство места сброс твердых бытовых отходов в селе Шолаккорган Созакского района, Туркестанской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трансфертов из областного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спортивно-оздоровительного комплекса в селе Шолаккорган Созакского района Туркестанской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стадиона "Достар" в селе Шолаккорган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трансфертов из областного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 газопровода-отвода с АГРС в Созакском районе ЮКО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трансфертов из областного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автомобильной дороги "КХ-2-"Созак-Тасты-Кылти" Созакского района Туркестанской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