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a5e5" w14:textId="cbea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февраля 2024 года № 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с.м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Созакского районного маслихата Туркестанской области от 12.11.2024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Созакского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